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6FAC" w14:textId="30131292" w:rsidR="00803C7D" w:rsidRDefault="00803C7D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BC32E5" wp14:editId="40BF633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054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564" y="21415"/>
                <wp:lineTo x="21564" y="0"/>
                <wp:lineTo x="0" y="0"/>
              </wp:wrapPolygon>
            </wp:wrapTight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DD66F" w14:textId="23D350E0" w:rsidR="0006684E" w:rsidRPr="009C5A3A" w:rsidRDefault="00D22026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JRP.261.4.2021</w:t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23.06.2021 r. </w:t>
      </w:r>
    </w:p>
    <w:p w14:paraId="1AD84DB9" w14:textId="77777777" w:rsidR="0006684E" w:rsidRPr="009C5A3A" w:rsidRDefault="0006684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72A6D2C" w14:textId="77777777" w:rsidR="0006684E" w:rsidRPr="009C5A3A" w:rsidRDefault="0006684E" w:rsidP="00824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C5A3A">
        <w:rPr>
          <w:rFonts w:ascii="Times New Roman" w:hAnsi="Times New Roman"/>
          <w:b/>
          <w:sz w:val="24"/>
          <w:szCs w:val="24"/>
          <w:lang w:eastAsia="ar-SA"/>
        </w:rPr>
        <w:t>ZAPROSZENIE</w:t>
      </w:r>
    </w:p>
    <w:p w14:paraId="31AB2F51" w14:textId="77777777" w:rsidR="0006684E" w:rsidRPr="009C5A3A" w:rsidRDefault="0006684E" w:rsidP="00824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C5A3A">
        <w:rPr>
          <w:rFonts w:ascii="Times New Roman" w:hAnsi="Times New Roman"/>
          <w:b/>
          <w:sz w:val="24"/>
          <w:szCs w:val="24"/>
          <w:lang w:eastAsia="ar-SA"/>
        </w:rPr>
        <w:t xml:space="preserve"> DO ZŁOŻENIA OFERTY CENOWEJ</w:t>
      </w:r>
    </w:p>
    <w:p w14:paraId="0F42F37F" w14:textId="77777777" w:rsidR="0006684E" w:rsidRPr="009C5A3A" w:rsidRDefault="0006684E" w:rsidP="008249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na:</w:t>
      </w:r>
    </w:p>
    <w:p w14:paraId="1684040A" w14:textId="77777777" w:rsidR="0006684E" w:rsidRPr="009C5A3A" w:rsidRDefault="0006684E" w:rsidP="00824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„Montaż dodatkowych dyfuzorów napowietrzających w istniejących komorach SBR oczyszczalni ścieków w Bodzentynie”</w:t>
      </w:r>
    </w:p>
    <w:p w14:paraId="619BB040" w14:textId="77777777" w:rsidR="0006684E" w:rsidRPr="009C5A3A" w:rsidRDefault="0006684E" w:rsidP="008249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C55F11" w14:textId="77777777" w:rsidR="0006684E" w:rsidRPr="009C5A3A" w:rsidRDefault="0006684E" w:rsidP="008249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Przedmiotem zamówienia jest montaż dodatkowych dyfuzorów napowietrzających w istniejących komorach SBR oczyszczalni ścieków w Bodzentynie. Dyfuzory zamontowane zostaną na istniejących kolektorach powietrza o przekroju kwadratowym wykonanych ze stali nierdzewnej i mocowanych do podłoża. Wymaga się zastosowania dyfuzorów tego samego typu co zainstalowane: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o parametrach: długość całkowita dyfuzora </w:t>
      </w:r>
      <w:smartTag w:uri="urn:schemas-microsoft-com:office:smarttags" w:element="metricconverter">
        <w:smartTagPr>
          <w:attr w:name="ProductID" w:val="810 mm"/>
        </w:smartTagPr>
        <w:r w:rsidRPr="009C5A3A">
          <w:rPr>
            <w:rFonts w:ascii="Times New Roman" w:hAnsi="Times New Roman"/>
            <w:sz w:val="24"/>
            <w:szCs w:val="24"/>
          </w:rPr>
          <w:t>810 mm</w:t>
        </w:r>
      </w:smartTag>
      <w:r w:rsidRPr="009C5A3A">
        <w:rPr>
          <w:rFonts w:ascii="Times New Roman" w:hAnsi="Times New Roman"/>
          <w:sz w:val="24"/>
          <w:szCs w:val="24"/>
        </w:rPr>
        <w:t xml:space="preserve">, długość perforacji 750mm, średnica rury PVC </w:t>
      </w:r>
      <w:smartTag w:uri="urn:schemas-microsoft-com:office:smarttags" w:element="metricconverter">
        <w:smartTagPr>
          <w:attr w:name="ProductID" w:val="63 mm"/>
        </w:smartTagPr>
        <w:r w:rsidRPr="009C5A3A">
          <w:rPr>
            <w:rFonts w:ascii="Times New Roman" w:hAnsi="Times New Roman"/>
            <w:sz w:val="24"/>
            <w:szCs w:val="24"/>
          </w:rPr>
          <w:t>63 mm</w:t>
        </w:r>
      </w:smartTag>
      <w:r w:rsidRPr="009C5A3A">
        <w:rPr>
          <w:rFonts w:ascii="Times New Roman" w:hAnsi="Times New Roman"/>
          <w:sz w:val="24"/>
          <w:szCs w:val="24"/>
        </w:rPr>
        <w:t xml:space="preserve">, średnica wewnętrzna rękawa 64 ÷ </w:t>
      </w:r>
      <w:smartTag w:uri="urn:schemas-microsoft-com:office:smarttags" w:element="metricconverter">
        <w:smartTagPr>
          <w:attr w:name="ProductID" w:val="66 mm"/>
        </w:smartTagPr>
        <w:r w:rsidRPr="009C5A3A">
          <w:rPr>
            <w:rFonts w:ascii="Times New Roman" w:hAnsi="Times New Roman"/>
            <w:sz w:val="24"/>
            <w:szCs w:val="24"/>
          </w:rPr>
          <w:t>66 mm</w:t>
        </w:r>
      </w:smartTag>
      <w:r w:rsidRPr="009C5A3A">
        <w:rPr>
          <w:rFonts w:ascii="Times New Roman" w:hAnsi="Times New Roman"/>
          <w:sz w:val="24"/>
          <w:szCs w:val="24"/>
        </w:rPr>
        <w:t xml:space="preserve">. </w:t>
      </w:r>
    </w:p>
    <w:p w14:paraId="2ADCE485" w14:textId="77777777" w:rsidR="0006684E" w:rsidRPr="009C5A3A" w:rsidRDefault="0006684E" w:rsidP="008249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73797E2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Część biologiczna oczyszczalni ścieków składa się z dwóch ciągów technologicznych. </w:t>
      </w:r>
    </w:p>
    <w:p w14:paraId="2ACAA394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 skład każdego z ciągów wchodzą:</w:t>
      </w:r>
    </w:p>
    <w:p w14:paraId="3AF21C96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11,5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zainstalowane jest 10 sekcji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20 dyfuzorów,</w:t>
      </w:r>
    </w:p>
    <w:p w14:paraId="753F8CB1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11,5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zainstalowane jest 10 sekcji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20 dyfuzorów,</w:t>
      </w:r>
    </w:p>
    <w:p w14:paraId="22055937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5,5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zainstalowane jest 4 sekcje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8 dyfuzorów,</w:t>
      </w:r>
    </w:p>
    <w:p w14:paraId="423C50A6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5,5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zainstalowane jest 4 sekcje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8 dyfuzorów.</w:t>
      </w:r>
    </w:p>
    <w:p w14:paraId="1EEEB697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DF80DE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Całkowita ilość zainstalowanych dyfuzorów w jednym ciągu technologicznym – 56 szt.</w:t>
      </w:r>
    </w:p>
    <w:p w14:paraId="075F9F77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Całkowita ilość zainstalowanych dyfuzorów w dwóch ciągach technologicznych – 112 szt.</w:t>
      </w:r>
    </w:p>
    <w:p w14:paraId="7A755166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C0A69A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Wymaga się montażu dodatkowych dyfuzorach w przestrzeniach pomiędzy istniejącymi dyfuzorami. Ilość dyfuzorów do zamontowania wyniesie:</w:t>
      </w:r>
    </w:p>
    <w:p w14:paraId="56C40ED4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11,5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należy zamontować jest 9 sekcji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18 dyfuzorów,</w:t>
      </w:r>
    </w:p>
    <w:p w14:paraId="3A79AD4A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11,5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należy zamontować jest 9 sekcji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18 dyfuzorów,</w:t>
      </w:r>
    </w:p>
    <w:p w14:paraId="68F9CB4B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1 komora o wymiarach ok.: 5,5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należy zamontować 3 sekcje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6 dyfuzorów,</w:t>
      </w:r>
    </w:p>
    <w:p w14:paraId="51F8ED2A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lastRenderedPageBreak/>
        <w:t xml:space="preserve">1 komora o wymiarach ok.: 5,5 x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5A3A">
        <w:rPr>
          <w:rFonts w:ascii="Times New Roman" w:hAnsi="Times New Roman"/>
          <w:sz w:val="24"/>
          <w:szCs w:val="24"/>
        </w:rPr>
        <w:t>Huż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= ok. </w:t>
      </w:r>
      <w:smartTag w:uri="urn:schemas-microsoft-com:office:smarttags" w:element="metricconverter">
        <w:smartTagPr>
          <w:attr w:name="ProductID" w:val="2,8 m"/>
        </w:smartTagPr>
        <w:r w:rsidRPr="009C5A3A">
          <w:rPr>
            <w:rFonts w:ascii="Times New Roman" w:hAnsi="Times New Roman"/>
            <w:sz w:val="24"/>
            <w:szCs w:val="24"/>
          </w:rPr>
          <w:t>2,8 m</w:t>
        </w:r>
      </w:smartTag>
      <w:r w:rsidRPr="009C5A3A">
        <w:rPr>
          <w:rFonts w:ascii="Times New Roman" w:hAnsi="Times New Roman"/>
          <w:sz w:val="24"/>
          <w:szCs w:val="24"/>
        </w:rPr>
        <w:t xml:space="preserve">. W komorze należy zamontować 3 sekcje po 2 dyfuzory </w:t>
      </w:r>
      <w:proofErr w:type="spellStart"/>
      <w:r w:rsidRPr="009C5A3A">
        <w:rPr>
          <w:rFonts w:ascii="Times New Roman" w:hAnsi="Times New Roman"/>
          <w:sz w:val="24"/>
          <w:szCs w:val="24"/>
        </w:rPr>
        <w:t>Jager</w:t>
      </w:r>
      <w:proofErr w:type="spellEnd"/>
      <w:r w:rsidRPr="009C5A3A">
        <w:rPr>
          <w:rFonts w:ascii="Times New Roman" w:hAnsi="Times New Roman"/>
          <w:sz w:val="24"/>
          <w:szCs w:val="24"/>
        </w:rPr>
        <w:t xml:space="preserve"> TD63/2075 – łącznie 6 dyfuzorów.</w:t>
      </w:r>
    </w:p>
    <w:p w14:paraId="55AF33D5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644879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Całkowita ilość dyfuzorów do zamontowania w jednym ciągu technologicznym – 48 szt.</w:t>
      </w:r>
    </w:p>
    <w:p w14:paraId="4B3D187B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Całkowita ilość zainstalowanych dyfuzorów w dwóch ciągach technologicznych – 96 szt.</w:t>
      </w:r>
    </w:p>
    <w:p w14:paraId="01E10E50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EECE8F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Zakres zamówienia obejmuje:</w:t>
      </w:r>
    </w:p>
    <w:p w14:paraId="3176FFF8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zakup i dostawę dyfuzorów napowietrzających,</w:t>
      </w:r>
    </w:p>
    <w:p w14:paraId="3D46AA88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dodatkowe opróżnienie komór w miarę potrzeb. Zamawiający jest w stanie opróżnić komory do poziomu ok. </w:t>
      </w:r>
      <w:smartTag w:uri="urn:schemas-microsoft-com:office:smarttags" w:element="metricconverter">
        <w:smartTagPr>
          <w:attr w:name="ProductID" w:val="0,30 m"/>
        </w:smartTagPr>
        <w:r w:rsidRPr="009C5A3A">
          <w:rPr>
            <w:rFonts w:ascii="Times New Roman" w:hAnsi="Times New Roman"/>
            <w:sz w:val="24"/>
            <w:szCs w:val="24"/>
          </w:rPr>
          <w:t>0,30 m</w:t>
        </w:r>
      </w:smartTag>
      <w:r w:rsidRPr="009C5A3A">
        <w:rPr>
          <w:rFonts w:ascii="Times New Roman" w:hAnsi="Times New Roman"/>
          <w:sz w:val="24"/>
          <w:szCs w:val="24"/>
        </w:rPr>
        <w:t xml:space="preserve"> nad dnem,</w:t>
      </w:r>
    </w:p>
    <w:p w14:paraId="5B08EA49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oczyszczenie rusztu i stalowych kolektorów o przekroju kwadratowym,</w:t>
      </w:r>
    </w:p>
    <w:p w14:paraId="0010EC48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rozkręcenie połączenia z kolektorami zasilającymi oraz rozkręcenie obejm mocujących kolektor do dna,</w:t>
      </w:r>
    </w:p>
    <w:p w14:paraId="24454001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nawiercenie kolektorów o przekroju kwadratowym pod dodatkowe komplety dyfuzorów,</w:t>
      </w:r>
    </w:p>
    <w:p w14:paraId="0FB52289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oczyszczenie stalowych kolektorów o przekroju kwadratowym z opiłków,</w:t>
      </w:r>
    </w:p>
    <w:p w14:paraId="32FA9D6A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montaż dyfuzorów z zastosowaniem stalowych łączników i uszczelek z EPDM.</w:t>
      </w:r>
    </w:p>
    <w:p w14:paraId="5375B576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ponowny montaż rusztów z kolektorami zasilającymi oraz montaż za pomocą istniejących obejm mocujących kolektor do dna – z wypoziomowaniem rusztów w miarę możliwości.</w:t>
      </w:r>
    </w:p>
    <w:p w14:paraId="65BF546B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sprawdzenie poprawności montażu podczas napowietrzania przy różnych wysokościach napełnienia zbiorników.</w:t>
      </w:r>
    </w:p>
    <w:p w14:paraId="781683EE" w14:textId="77777777" w:rsidR="0006684E" w:rsidRPr="009C5A3A" w:rsidRDefault="0006684E" w:rsidP="008249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2D0335B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Wymagania Zamawiającego:</w:t>
      </w:r>
    </w:p>
    <w:p w14:paraId="584EE121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maksymalny czas montażu dyfuzorów na jednym ciągu technologicznym – 1 doba,</w:t>
      </w:r>
    </w:p>
    <w:p w14:paraId="651F9C3B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czas wykonania zamówienia: do 10 lipca 2021 r.,</w:t>
      </w:r>
    </w:p>
    <w:p w14:paraId="08B97D32" w14:textId="77777777" w:rsidR="0006684E" w:rsidRPr="009C5A3A" w:rsidRDefault="0006684E" w:rsidP="00824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przerwa pomiędzy montażem dyfuzorów na ciągu nr 1 i ciągu nr 2 – min. 2 doby.</w:t>
      </w:r>
    </w:p>
    <w:p w14:paraId="4F04A102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A1AC41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Ofertę można przekazać pisemnie w wersji papierowej  lub drogą elektroniczną do </w:t>
      </w:r>
      <w:r w:rsidRPr="009C5A3A">
        <w:rPr>
          <w:rFonts w:ascii="Times New Roman" w:hAnsi="Times New Roman"/>
          <w:b/>
          <w:sz w:val="24"/>
          <w:szCs w:val="24"/>
          <w:shd w:val="clear" w:color="auto" w:fill="FFFFFF"/>
        </w:rPr>
        <w:t>24.06.2021</w:t>
      </w:r>
      <w:r w:rsidRPr="009C5A3A">
        <w:rPr>
          <w:rFonts w:ascii="Times New Roman" w:hAnsi="Times New Roman"/>
          <w:b/>
          <w:sz w:val="24"/>
          <w:szCs w:val="24"/>
        </w:rPr>
        <w:t xml:space="preserve"> </w:t>
      </w:r>
      <w:r w:rsidRPr="009C5A3A">
        <w:rPr>
          <w:rFonts w:ascii="Times New Roman" w:hAnsi="Times New Roman"/>
          <w:b/>
          <w:bCs/>
          <w:sz w:val="24"/>
          <w:szCs w:val="24"/>
        </w:rPr>
        <w:t>r.</w:t>
      </w:r>
      <w:r w:rsidRPr="009C5A3A">
        <w:rPr>
          <w:rFonts w:ascii="Times New Roman" w:hAnsi="Times New Roman"/>
          <w:b/>
          <w:sz w:val="24"/>
          <w:szCs w:val="24"/>
        </w:rPr>
        <w:t xml:space="preserve"> na adres poczty elektronicznej </w:t>
      </w:r>
      <w:hyperlink r:id="rId8" w:history="1">
        <w:r w:rsidRPr="009C5A3A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9C5A3A">
        <w:rPr>
          <w:rFonts w:ascii="Times New Roman" w:hAnsi="Times New Roman"/>
          <w:sz w:val="24"/>
          <w:szCs w:val="24"/>
        </w:rPr>
        <w:t xml:space="preserve"> .</w:t>
      </w:r>
    </w:p>
    <w:p w14:paraId="785A3458" w14:textId="77777777" w:rsidR="0006684E" w:rsidRPr="009C5A3A" w:rsidRDefault="0006684E" w:rsidP="008249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adres:</w:t>
      </w:r>
      <w:r w:rsidRPr="009C5A3A">
        <w:rPr>
          <w:rFonts w:ascii="Times New Roman" w:hAnsi="Times New Roman"/>
          <w:sz w:val="24"/>
          <w:szCs w:val="24"/>
        </w:rPr>
        <w:t xml:space="preserve"> Przedsiębiorstwo Usług Komunalnych Bodzentyn Spółka z o.o. ul. Kielecka 83, </w:t>
      </w:r>
    </w:p>
    <w:p w14:paraId="37970230" w14:textId="77777777" w:rsidR="0006684E" w:rsidRPr="009C5A3A" w:rsidRDefault="0006684E" w:rsidP="008249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26-010 Bodzentyn.</w:t>
      </w:r>
    </w:p>
    <w:p w14:paraId="373BCCC5" w14:textId="77777777" w:rsidR="0006684E" w:rsidRPr="009C5A3A" w:rsidRDefault="0006684E" w:rsidP="008249B1">
      <w:pPr>
        <w:jc w:val="both"/>
        <w:rPr>
          <w:rFonts w:ascii="Times New Roman" w:hAnsi="Times New Roman"/>
          <w:sz w:val="24"/>
          <w:szCs w:val="24"/>
        </w:rPr>
      </w:pPr>
    </w:p>
    <w:p w14:paraId="0C2B7989" w14:textId="77777777" w:rsidR="0006684E" w:rsidRPr="009C5A3A" w:rsidRDefault="0006684E" w:rsidP="008249B1">
      <w:pPr>
        <w:pStyle w:val="Nagwek1"/>
        <w:spacing w:before="0"/>
        <w:rPr>
          <w:rFonts w:ascii="Times New Roman" w:hAnsi="Times New Roman"/>
          <w:color w:val="auto"/>
          <w:sz w:val="24"/>
          <w:szCs w:val="24"/>
        </w:rPr>
      </w:pPr>
      <w:r w:rsidRPr="009C5A3A">
        <w:rPr>
          <w:rFonts w:ascii="Times New Roman" w:hAnsi="Times New Roman"/>
          <w:color w:val="auto"/>
          <w:sz w:val="24"/>
          <w:szCs w:val="24"/>
        </w:rPr>
        <w:t>WARUNKI I ZAKRES REALIZACJI ZAMÓWIENIA</w:t>
      </w:r>
    </w:p>
    <w:p w14:paraId="7AE239AF" w14:textId="77777777" w:rsidR="0006684E" w:rsidRPr="009C5A3A" w:rsidRDefault="0006684E" w:rsidP="008249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CBE243" w14:textId="77777777" w:rsidR="0006684E" w:rsidRPr="009C5A3A" w:rsidRDefault="0006684E" w:rsidP="0003602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Cenę oferty należy podać w „Formularzu ofertowym” (załącznik nr 1). </w:t>
      </w:r>
    </w:p>
    <w:p w14:paraId="4FB40F90" w14:textId="77777777" w:rsidR="0006684E" w:rsidRPr="009C5A3A" w:rsidRDefault="0006684E" w:rsidP="0003602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Kryterium wyboru: cena 100%. </w:t>
      </w:r>
    </w:p>
    <w:p w14:paraId="49C5DE61" w14:textId="77777777" w:rsidR="0006684E" w:rsidRPr="009C5A3A" w:rsidRDefault="0006684E" w:rsidP="0003602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Zamawiający wybierze wykonawcę, który zaoferował najniższą cenę ofertową.</w:t>
      </w:r>
    </w:p>
    <w:p w14:paraId="46F10BA0" w14:textId="77777777" w:rsidR="0006684E" w:rsidRPr="009C5A3A" w:rsidRDefault="0006684E" w:rsidP="0003602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Pozostałe warunki realizacji zadania określone zostały w projekcie umowy</w:t>
      </w:r>
      <w:r w:rsidRPr="009C5A3A">
        <w:rPr>
          <w:rFonts w:ascii="Times New Roman" w:hAnsi="Times New Roman"/>
          <w:sz w:val="24"/>
          <w:szCs w:val="24"/>
          <w:lang w:eastAsia="ar-SA"/>
        </w:rPr>
        <w:br/>
        <w:t>(załącznik nr 2).</w:t>
      </w:r>
    </w:p>
    <w:p w14:paraId="2857D18B" w14:textId="77777777" w:rsidR="0006684E" w:rsidRPr="009C5A3A" w:rsidRDefault="0006684E" w:rsidP="00781E9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E81DC" w14:textId="77777777" w:rsidR="0006684E" w:rsidRPr="009C5A3A" w:rsidRDefault="0006684E" w:rsidP="008249B1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6398AFE2" w14:textId="77777777" w:rsidR="0006684E" w:rsidRPr="009C5A3A" w:rsidRDefault="0006684E" w:rsidP="008249B1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9C5A3A">
        <w:rPr>
          <w:rFonts w:ascii="Times New Roman" w:hAnsi="Times New Roman"/>
          <w:b/>
          <w:sz w:val="24"/>
          <w:szCs w:val="24"/>
          <w:lang w:eastAsia="ar-SA"/>
        </w:rPr>
        <w:t>Załączniki:</w:t>
      </w:r>
    </w:p>
    <w:p w14:paraId="73A05E92" w14:textId="77777777" w:rsidR="0006684E" w:rsidRPr="009C5A3A" w:rsidRDefault="0006684E" w:rsidP="008249B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Formularz ofertowy.</w:t>
      </w:r>
    </w:p>
    <w:p w14:paraId="6A58EF56" w14:textId="77777777" w:rsidR="0006684E" w:rsidRPr="009C5A3A" w:rsidRDefault="0006684E" w:rsidP="008249B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Wzór umowy.</w:t>
      </w:r>
    </w:p>
    <w:p w14:paraId="70E2B073" w14:textId="77777777" w:rsidR="0006684E" w:rsidRPr="009C5A3A" w:rsidRDefault="0006684E" w:rsidP="008249B1">
      <w:pPr>
        <w:pStyle w:val="Standard"/>
        <w:jc w:val="right"/>
        <w:rPr>
          <w:rFonts w:ascii="Times New Roman" w:hAnsi="Times New Roman"/>
          <w:b/>
          <w:bCs/>
          <w:sz w:val="24"/>
          <w:szCs w:val="24"/>
        </w:rPr>
      </w:pPr>
      <w:r w:rsidRPr="009C5A3A">
        <w:rPr>
          <w:rFonts w:ascii="Times New Roman" w:hAnsi="Times New Roman"/>
          <w:bCs/>
          <w:sz w:val="24"/>
          <w:szCs w:val="24"/>
        </w:rPr>
        <w:br w:type="page"/>
      </w:r>
      <w:r w:rsidRPr="009C5A3A">
        <w:rPr>
          <w:rFonts w:ascii="Times New Roman" w:hAnsi="Times New Roman"/>
          <w:b/>
          <w:bCs/>
          <w:sz w:val="24"/>
          <w:szCs w:val="24"/>
        </w:rPr>
        <w:lastRenderedPageBreak/>
        <w:t>Załącznik nr 1</w:t>
      </w:r>
    </w:p>
    <w:p w14:paraId="43980F6F" w14:textId="77777777" w:rsidR="0006684E" w:rsidRPr="009C5A3A" w:rsidRDefault="0006684E" w:rsidP="00781E96">
      <w:pPr>
        <w:pStyle w:val="Standard"/>
        <w:jc w:val="right"/>
        <w:rPr>
          <w:rFonts w:ascii="Times New Roman" w:hAnsi="Times New Roman"/>
          <w:b/>
          <w:bCs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3B94DF47" w14:textId="77777777" w:rsidR="0006684E" w:rsidRPr="009C5A3A" w:rsidRDefault="0006684E" w:rsidP="008249B1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OFERTA  CENOWA</w:t>
      </w:r>
    </w:p>
    <w:p w14:paraId="59468B58" w14:textId="77777777" w:rsidR="0006684E" w:rsidRPr="009C5A3A" w:rsidRDefault="0006684E" w:rsidP="008249B1">
      <w:pPr>
        <w:pStyle w:val="Tytu0"/>
        <w:rPr>
          <w:sz w:val="24"/>
          <w:szCs w:val="24"/>
          <w:lang w:eastAsia="ar-SA"/>
        </w:rPr>
      </w:pPr>
      <w:r w:rsidRPr="009C5A3A">
        <w:rPr>
          <w:sz w:val="24"/>
          <w:szCs w:val="24"/>
          <w:lang w:eastAsia="ar-SA"/>
        </w:rPr>
        <w:t>NA WYKONANIE ZADANIA</w:t>
      </w:r>
    </w:p>
    <w:p w14:paraId="025CA609" w14:textId="77777777" w:rsidR="0006684E" w:rsidRPr="009C5A3A" w:rsidRDefault="0006684E" w:rsidP="008249B1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75A4C6F" w14:textId="77777777" w:rsidR="0006684E" w:rsidRPr="009C5A3A" w:rsidRDefault="0006684E" w:rsidP="008249B1">
      <w:pPr>
        <w:jc w:val="center"/>
        <w:rPr>
          <w:rFonts w:ascii="Times New Roman" w:hAnsi="Times New Roman"/>
          <w:b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„Montaż dodatkowych dyfuzorów napowietrzających w istniejących komorach SBR oczyszczalni ścieków w Bodzentynie”</w:t>
      </w:r>
    </w:p>
    <w:p w14:paraId="1E331BC4" w14:textId="77777777" w:rsidR="0006684E" w:rsidRPr="009C5A3A" w:rsidRDefault="0006684E" w:rsidP="00781E96">
      <w:pPr>
        <w:rPr>
          <w:rFonts w:ascii="Times New Roman" w:hAnsi="Times New Roman"/>
          <w:b/>
          <w:sz w:val="24"/>
          <w:szCs w:val="24"/>
          <w:lang w:eastAsia="ar-SA"/>
        </w:rPr>
      </w:pPr>
    </w:p>
    <w:p w14:paraId="29BCE5BA" w14:textId="77777777" w:rsidR="0006684E" w:rsidRPr="009C5A3A" w:rsidRDefault="0006684E" w:rsidP="008249B1">
      <w:pPr>
        <w:pStyle w:val="Nagwek7"/>
        <w:tabs>
          <w:tab w:val="left" w:pos="10080"/>
        </w:tabs>
        <w:spacing w:before="0" w:after="0"/>
        <w:jc w:val="center"/>
        <w:rPr>
          <w:lang w:eastAsia="ar-SA"/>
        </w:rPr>
      </w:pPr>
      <w:r w:rsidRPr="009C5A3A">
        <w:rPr>
          <w:lang w:eastAsia="ar-SA"/>
        </w:rPr>
        <w:t>STRONA ZAMAWIAJĄCA</w:t>
      </w:r>
    </w:p>
    <w:p w14:paraId="4EC5DAE6" w14:textId="77777777" w:rsidR="0006684E" w:rsidRPr="009C5A3A" w:rsidRDefault="0006684E" w:rsidP="008249B1">
      <w:pPr>
        <w:jc w:val="center"/>
        <w:rPr>
          <w:rFonts w:ascii="Times New Roman" w:hAnsi="Times New Roman"/>
          <w:b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Przedsiębiorstwo Usług Komunalnych Bodzentyn</w:t>
      </w:r>
    </w:p>
    <w:p w14:paraId="176B8A97" w14:textId="77777777" w:rsidR="0006684E" w:rsidRPr="009C5A3A" w:rsidRDefault="0006684E" w:rsidP="008249B1">
      <w:pPr>
        <w:jc w:val="center"/>
        <w:rPr>
          <w:rFonts w:ascii="Times New Roman" w:hAnsi="Times New Roman"/>
          <w:b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Spółka z o.o. ul. Kielecka 83, 26-010 Bodzentyn</w:t>
      </w:r>
    </w:p>
    <w:p w14:paraId="13B07EF3" w14:textId="77777777" w:rsidR="0006684E" w:rsidRPr="009C5A3A" w:rsidRDefault="0006684E" w:rsidP="008249B1">
      <w:pPr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7502FDAD" w14:textId="77777777" w:rsidR="0006684E" w:rsidRPr="009C5A3A" w:rsidRDefault="0006684E" w:rsidP="008249B1">
      <w:pPr>
        <w:pStyle w:val="Tytu"/>
        <w:jc w:val="left"/>
        <w:rPr>
          <w:color w:val="auto"/>
          <w:sz w:val="24"/>
          <w:szCs w:val="24"/>
          <w:lang w:eastAsia="ar-SA"/>
        </w:rPr>
      </w:pPr>
      <w:r w:rsidRPr="009C5A3A">
        <w:rPr>
          <w:sz w:val="24"/>
          <w:szCs w:val="24"/>
          <w:lang w:eastAsia="ar-SA"/>
        </w:rPr>
        <w:t xml:space="preserve">OFERTA ZŁOŻONA PRZEZ   </w:t>
      </w:r>
    </w:p>
    <w:p w14:paraId="0ECAC80B" w14:textId="77777777" w:rsidR="0006684E" w:rsidRPr="009C5A3A" w:rsidRDefault="0006684E" w:rsidP="008249B1">
      <w:pPr>
        <w:pStyle w:val="Standard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Pełna nazwa wykonawcy:         ............................................................................</w:t>
      </w:r>
    </w:p>
    <w:p w14:paraId="1468FA95" w14:textId="77777777" w:rsidR="0006684E" w:rsidRPr="009C5A3A" w:rsidRDefault="0006684E" w:rsidP="008249B1">
      <w:pPr>
        <w:pStyle w:val="Standard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Dokładny adres:………………………………………………………………….</w:t>
      </w:r>
    </w:p>
    <w:p w14:paraId="1A61DC88" w14:textId="77777777" w:rsidR="0006684E" w:rsidRPr="009C5A3A" w:rsidRDefault="0006684E" w:rsidP="008249B1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Telefon: ......................................................................................</w:t>
      </w:r>
    </w:p>
    <w:p w14:paraId="3755FBF0" w14:textId="77777777" w:rsidR="0006684E" w:rsidRPr="009C5A3A" w:rsidRDefault="0006684E" w:rsidP="008249B1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faks:...............................................          e-mail:………………………………………</w:t>
      </w:r>
    </w:p>
    <w:p w14:paraId="78AEF84E" w14:textId="77777777" w:rsidR="0006684E" w:rsidRPr="009C5A3A" w:rsidRDefault="0006684E" w:rsidP="008249B1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NIP………………    ………….…          REGON……………...………………………</w:t>
      </w:r>
    </w:p>
    <w:p w14:paraId="6B78CB88" w14:textId="77777777" w:rsidR="0006684E" w:rsidRPr="009C5A3A" w:rsidRDefault="0006684E" w:rsidP="008249B1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42522B6" w14:textId="77777777" w:rsidR="0006684E" w:rsidRPr="009C5A3A" w:rsidRDefault="0006684E" w:rsidP="00781E96">
      <w:pPr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Nazwisko osoby do kontaktu    …………….………………………………</w:t>
      </w:r>
    </w:p>
    <w:p w14:paraId="6FB14ECC" w14:textId="77777777" w:rsidR="0006684E" w:rsidRPr="009C5A3A" w:rsidRDefault="0006684E" w:rsidP="008249B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Cena mojej oferty za realizację zamówienia wynosi:</w:t>
      </w:r>
      <w:r w:rsidRPr="009C5A3A">
        <w:rPr>
          <w:rFonts w:ascii="Times New Roman" w:hAnsi="Times New Roman"/>
          <w:sz w:val="24"/>
          <w:szCs w:val="24"/>
        </w:rPr>
        <w:tab/>
        <w:t xml:space="preserve"> </w:t>
      </w:r>
      <w:r w:rsidRPr="009C5A3A">
        <w:rPr>
          <w:rFonts w:ascii="Times New Roman" w:hAnsi="Times New Roman"/>
          <w:sz w:val="24"/>
          <w:szCs w:val="24"/>
        </w:rPr>
        <w:br/>
        <w:t xml:space="preserve">cena bez podatku VAT .................................. PLN </w:t>
      </w:r>
    </w:p>
    <w:p w14:paraId="0028C82C" w14:textId="77777777" w:rsidR="0006684E" w:rsidRPr="009C5A3A" w:rsidRDefault="0006684E" w:rsidP="008249B1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(słownie: ........................................................................................ PLN)</w:t>
      </w:r>
    </w:p>
    <w:p w14:paraId="3793EE5E" w14:textId="77777777" w:rsidR="0006684E" w:rsidRPr="009C5A3A" w:rsidRDefault="0006684E" w:rsidP="00781E96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wartość podatku VAT ……………PLN(słownie: ……………………….PLN)</w:t>
      </w:r>
    </w:p>
    <w:p w14:paraId="412C5056" w14:textId="77777777" w:rsidR="0006684E" w:rsidRPr="009C5A3A" w:rsidRDefault="0006684E" w:rsidP="008249B1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cena z podatkiem VAT .................................. PLN </w:t>
      </w:r>
    </w:p>
    <w:p w14:paraId="5C12C058" w14:textId="77777777" w:rsidR="0006684E" w:rsidRPr="009C5A3A" w:rsidRDefault="0006684E" w:rsidP="00781E96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(słownie: ........................................................................................ PLN)</w:t>
      </w:r>
    </w:p>
    <w:p w14:paraId="5669C649" w14:textId="77777777" w:rsidR="0006684E" w:rsidRPr="009C5A3A" w:rsidRDefault="0006684E" w:rsidP="008249B1">
      <w:pPr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......................dn................                                                         .................................................</w:t>
      </w:r>
    </w:p>
    <w:p w14:paraId="32E8C1F3" w14:textId="77777777" w:rsidR="0006684E" w:rsidRPr="009C5A3A" w:rsidRDefault="0006684E" w:rsidP="008249B1">
      <w:pPr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(pieczęć i podpis wykonawcy)</w:t>
      </w:r>
    </w:p>
    <w:p w14:paraId="2665628B" w14:textId="77777777" w:rsidR="0006684E" w:rsidRPr="009C5A3A" w:rsidRDefault="0006684E" w:rsidP="008249B1">
      <w:pPr>
        <w:rPr>
          <w:rFonts w:ascii="Times New Roman" w:hAnsi="Times New Roman"/>
          <w:i/>
          <w:sz w:val="24"/>
          <w:szCs w:val="24"/>
          <w:lang w:val="en-US"/>
        </w:rPr>
      </w:pPr>
    </w:p>
    <w:p w14:paraId="1A822B1E" w14:textId="77777777" w:rsidR="0006684E" w:rsidRPr="009C5A3A" w:rsidRDefault="0006684E" w:rsidP="001A47AA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Załącznik nr 2</w:t>
      </w:r>
    </w:p>
    <w:p w14:paraId="0EBCCF5B" w14:textId="77777777" w:rsidR="0006684E" w:rsidRPr="009C5A3A" w:rsidRDefault="0006684E" w:rsidP="001A47AA">
      <w:pPr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Wzór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umoy</w:t>
      </w:r>
      <w:proofErr w:type="spellEnd"/>
    </w:p>
    <w:p w14:paraId="7C6B8509" w14:textId="77777777" w:rsidR="0006684E" w:rsidRPr="009C5A3A" w:rsidRDefault="0006684E" w:rsidP="001A47AA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C5A3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UMOWA Nr </w:t>
      </w:r>
      <w:r w:rsidRPr="009C5A3A">
        <w:rPr>
          <w:rFonts w:ascii="Times New Roman" w:hAnsi="Times New Roman"/>
          <w:color w:val="000000"/>
          <w:sz w:val="24"/>
          <w:szCs w:val="24"/>
          <w:lang w:eastAsia="ar-SA"/>
        </w:rPr>
        <w:t>_________________</w:t>
      </w:r>
    </w:p>
    <w:p w14:paraId="43DBA633" w14:textId="77777777" w:rsidR="0006684E" w:rsidRPr="009C5A3A" w:rsidRDefault="0006684E" w:rsidP="001A47AA">
      <w:pPr>
        <w:pStyle w:val="NormalnyWeb"/>
        <w:spacing w:before="0" w:beforeAutospacing="0" w:after="0" w:afterAutospacing="0"/>
        <w:jc w:val="both"/>
        <w:rPr>
          <w:b/>
        </w:rPr>
      </w:pPr>
      <w:r w:rsidRPr="009C5A3A">
        <w:t xml:space="preserve">zawarta w dniu ……………………… w Bodzentynie  pomiędzy </w:t>
      </w:r>
      <w:r w:rsidRPr="009C5A3A">
        <w:rPr>
          <w:b/>
        </w:rPr>
        <w:t xml:space="preserve">Przedsiębiorstwem Usług Komunalnych Bodzentyn Spółka z ograniczoną odpowiedzialnością </w:t>
      </w:r>
      <w:r>
        <w:t>z siedzibą w </w:t>
      </w:r>
      <w:r w:rsidRPr="009C5A3A">
        <w:t>Bodzentynie 26-010, ul. Kielecka 83, NIP 657 292 35 42, REGON 364523049, KRS 0000619019, wysokość kapitału zakładowego 15 805 000,00 zł,</w:t>
      </w:r>
    </w:p>
    <w:p w14:paraId="5C83DD26" w14:textId="77777777" w:rsidR="0006684E" w:rsidRPr="009C5A3A" w:rsidRDefault="0006684E" w:rsidP="001A47AA">
      <w:pPr>
        <w:pStyle w:val="NormalnyWeb"/>
        <w:spacing w:before="0" w:beforeAutospacing="0" w:after="0" w:afterAutospacing="0"/>
      </w:pPr>
    </w:p>
    <w:p w14:paraId="49C7E6DA" w14:textId="77777777" w:rsidR="0006684E" w:rsidRPr="009C5A3A" w:rsidRDefault="0006684E" w:rsidP="001A47AA">
      <w:pPr>
        <w:pStyle w:val="NormalnyWeb"/>
        <w:spacing w:before="0" w:beforeAutospacing="0" w:after="0" w:afterAutospacing="0"/>
        <w:jc w:val="both"/>
      </w:pPr>
      <w:r w:rsidRPr="009C5A3A">
        <w:t xml:space="preserve">reprezentowaną przez Monikę Jamróz – Prezesa Zarządu, zgodnie z odpisem aktualnym KRS z dnia    …………….. r., stanowiącym </w:t>
      </w:r>
      <w:r w:rsidRPr="009C5A3A">
        <w:rPr>
          <w:b/>
        </w:rPr>
        <w:t>załącznik nr 1</w:t>
      </w:r>
      <w:r w:rsidRPr="009C5A3A">
        <w:t xml:space="preserve"> do niniejszej umowy</w:t>
      </w:r>
    </w:p>
    <w:p w14:paraId="14F01031" w14:textId="77777777" w:rsidR="0006684E" w:rsidRPr="009C5A3A" w:rsidRDefault="0006684E" w:rsidP="001A47AA">
      <w:pPr>
        <w:pStyle w:val="NormalnyWeb"/>
        <w:spacing w:before="0" w:beforeAutospacing="0" w:after="0" w:afterAutospacing="0"/>
        <w:jc w:val="both"/>
      </w:pPr>
    </w:p>
    <w:p w14:paraId="58A9D6DB" w14:textId="77777777" w:rsidR="0006684E" w:rsidRPr="009C5A3A" w:rsidRDefault="0006684E" w:rsidP="001A47A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C5A3A">
        <w:rPr>
          <w:rFonts w:ascii="Times New Roman" w:hAnsi="Times New Roman"/>
          <w:sz w:val="24"/>
          <w:szCs w:val="24"/>
          <w:lang w:eastAsia="pl-PL"/>
        </w:rPr>
        <w:t>zwaną dalej „ZAMAWIAJĄCYM”</w:t>
      </w:r>
    </w:p>
    <w:p w14:paraId="06A46C19" w14:textId="77777777" w:rsidR="0006684E" w:rsidRPr="009C5A3A" w:rsidRDefault="0006684E" w:rsidP="001A47AA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C5A3A">
        <w:rPr>
          <w:rFonts w:ascii="Times New Roman" w:hAnsi="Times New Roman"/>
          <w:sz w:val="24"/>
          <w:szCs w:val="24"/>
          <w:lang w:eastAsia="pl-PL"/>
        </w:rPr>
        <w:t xml:space="preserve"> a</w:t>
      </w:r>
    </w:p>
    <w:p w14:paraId="6CD3BB12" w14:textId="77777777" w:rsidR="0006684E" w:rsidRPr="009C5A3A" w:rsidRDefault="0006684E" w:rsidP="001A4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……………………………………, </w:t>
      </w:r>
      <w:r w:rsidRPr="009C5A3A">
        <w:rPr>
          <w:rFonts w:ascii="Times New Roman" w:hAnsi="Times New Roman"/>
          <w:sz w:val="24"/>
          <w:szCs w:val="24"/>
          <w:lang w:eastAsia="pl-PL"/>
        </w:rPr>
        <w:t xml:space="preserve">którą reprezentuje:…………………………uprawniony do reprezentacji zgodnie z  odpisem aktualnym KRS z dnia    …………….. r., stanowiącym </w:t>
      </w:r>
      <w:r w:rsidRPr="009C5A3A"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Pr="009C5A3A">
        <w:rPr>
          <w:rFonts w:ascii="Times New Roman" w:hAnsi="Times New Roman"/>
          <w:sz w:val="24"/>
          <w:szCs w:val="24"/>
          <w:lang w:eastAsia="pl-PL"/>
        </w:rPr>
        <w:t xml:space="preserve"> do niniejszej umowy</w:t>
      </w:r>
    </w:p>
    <w:p w14:paraId="11BC8007" w14:textId="77777777" w:rsidR="0006684E" w:rsidRPr="009C5A3A" w:rsidRDefault="0006684E" w:rsidP="001A47A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78841F8" w14:textId="77777777" w:rsidR="0006684E" w:rsidRPr="009C5A3A" w:rsidRDefault="0006684E" w:rsidP="001A47A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C5A3A">
        <w:rPr>
          <w:rFonts w:ascii="Times New Roman" w:hAnsi="Times New Roman"/>
          <w:sz w:val="24"/>
          <w:szCs w:val="24"/>
          <w:lang w:eastAsia="pl-PL"/>
        </w:rPr>
        <w:t xml:space="preserve">zwaną dalej „WYKONAWCĄ”, </w:t>
      </w:r>
    </w:p>
    <w:p w14:paraId="11578E21" w14:textId="77777777" w:rsidR="0006684E" w:rsidRPr="009C5A3A" w:rsidRDefault="0006684E" w:rsidP="001A47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5A3A">
        <w:rPr>
          <w:rFonts w:ascii="Times New Roman" w:hAnsi="Times New Roman"/>
          <w:sz w:val="24"/>
          <w:szCs w:val="24"/>
          <w:lang w:eastAsia="pl-PL"/>
        </w:rPr>
        <w:t>o następującej treści:</w:t>
      </w:r>
    </w:p>
    <w:p w14:paraId="66F442F4" w14:textId="77777777" w:rsidR="0006684E" w:rsidRPr="009C5A3A" w:rsidRDefault="0006684E" w:rsidP="001A47A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0" w:name="_Hlk9843050"/>
    </w:p>
    <w:p w14:paraId="43B988F8" w14:textId="6DCA430A" w:rsidR="0006684E" w:rsidRPr="009C5A3A" w:rsidRDefault="0006684E" w:rsidP="001A47A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5A3A">
        <w:rPr>
          <w:rFonts w:ascii="Times New Roman" w:hAnsi="Times New Roman"/>
          <w:i/>
          <w:sz w:val="24"/>
          <w:szCs w:val="24"/>
        </w:rPr>
        <w:t>Niniejsza umowa zostaje zawarta na podstawie dokonanego przez Zamawiającego wyboru oferty Wykonawcy w dniu…………………..r. w ramach</w:t>
      </w:r>
      <w:r w:rsidRPr="009C5A3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C5A3A">
        <w:rPr>
          <w:rFonts w:ascii="Times New Roman" w:hAnsi="Times New Roman"/>
          <w:i/>
          <w:sz w:val="24"/>
          <w:szCs w:val="24"/>
        </w:rPr>
        <w:t>zamówienia nr</w:t>
      </w:r>
      <w:r w:rsidRPr="009C5A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2026">
        <w:rPr>
          <w:rFonts w:ascii="Times New Roman" w:hAnsi="Times New Roman"/>
          <w:bCs/>
          <w:i/>
          <w:sz w:val="24"/>
          <w:szCs w:val="24"/>
        </w:rPr>
        <w:t xml:space="preserve">JRP.261.4.2021 </w:t>
      </w:r>
      <w:r w:rsidRPr="009C5A3A">
        <w:rPr>
          <w:rFonts w:ascii="Times New Roman" w:hAnsi="Times New Roman"/>
          <w:i/>
          <w:sz w:val="24"/>
          <w:szCs w:val="24"/>
        </w:rPr>
        <w:t xml:space="preserve">z dnia 23.06.2021 r. prowadzonego zgodnie z Zarządzeniem wewnętrznym nr 3/19 Prezesa Przedsiębiorstwa Usług Komunalnych Bodzentyn Spółka z ograniczona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9C5A3A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9C5A3A">
        <w:rPr>
          <w:rFonts w:ascii="Times New Roman" w:hAnsi="Times New Roman"/>
          <w:i/>
          <w:sz w:val="24"/>
          <w:szCs w:val="24"/>
        </w:rPr>
        <w:t xml:space="preserve"> oraz zamówień innych aniżeli sektorowe poniżej kwoty określonej w art. 4 pkt 8 ustawy </w:t>
      </w:r>
      <w:proofErr w:type="spellStart"/>
      <w:r w:rsidRPr="009C5A3A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9C5A3A">
        <w:rPr>
          <w:rFonts w:ascii="Times New Roman" w:hAnsi="Times New Roman"/>
          <w:i/>
          <w:sz w:val="24"/>
          <w:szCs w:val="24"/>
        </w:rPr>
        <w:t>, lecz wyższej niż 20 tys.</w:t>
      </w:r>
      <w:bookmarkEnd w:id="0"/>
      <w:r w:rsidRPr="009C5A3A">
        <w:rPr>
          <w:rFonts w:ascii="Times New Roman" w:hAnsi="Times New Roman"/>
          <w:i/>
          <w:sz w:val="24"/>
          <w:szCs w:val="24"/>
        </w:rPr>
        <w:t xml:space="preserve"> zł. </w:t>
      </w:r>
    </w:p>
    <w:p w14:paraId="3FC87560" w14:textId="77777777" w:rsidR="0006684E" w:rsidRPr="009C5A3A" w:rsidRDefault="0006684E" w:rsidP="001A47AA">
      <w:pPr>
        <w:pStyle w:val="Standard"/>
        <w:spacing w:before="120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1. PRZEDMIOT UMOWY</w:t>
      </w:r>
    </w:p>
    <w:p w14:paraId="084BB134" w14:textId="77777777" w:rsidR="0006684E" w:rsidRPr="009C5A3A" w:rsidRDefault="0006684E" w:rsidP="001A47AA">
      <w:pPr>
        <w:pStyle w:val="Akapitzlist3"/>
        <w:numPr>
          <w:ilvl w:val="0"/>
          <w:numId w:val="12"/>
        </w:numPr>
        <w:tabs>
          <w:tab w:val="left" w:pos="426"/>
          <w:tab w:val="left" w:pos="1800"/>
        </w:tabs>
        <w:spacing w:before="60" w:after="60"/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>Zamawiający zleca, a Wykonawca przyjmuje do wykonania zadanie pn.</w:t>
      </w:r>
      <w:r w:rsidRPr="009C5A3A">
        <w:rPr>
          <w:rFonts w:ascii="Times New Roman" w:hAnsi="Times New Roman"/>
          <w:i/>
        </w:rPr>
        <w:t xml:space="preserve"> „</w:t>
      </w:r>
      <w:r w:rsidRPr="009C5A3A">
        <w:rPr>
          <w:rFonts w:ascii="Times New Roman" w:hAnsi="Times New Roman"/>
        </w:rPr>
        <w:t>Montaż dodatkowych dyfuzorów napowietrzających w istniejących komorach SBR oczyszczalni ścieków w</w:t>
      </w:r>
      <w:r w:rsidRPr="009C5A3A">
        <w:rPr>
          <w:rFonts w:ascii="Times New Roman" w:hAnsi="Times New Roman"/>
          <w:b/>
        </w:rPr>
        <w:t xml:space="preserve"> </w:t>
      </w:r>
      <w:r w:rsidRPr="009C5A3A">
        <w:rPr>
          <w:rFonts w:ascii="Times New Roman" w:hAnsi="Times New Roman"/>
        </w:rPr>
        <w:t>Bodzentynie.</w:t>
      </w:r>
    </w:p>
    <w:p w14:paraId="5AD9DCC0" w14:textId="037ADB56" w:rsidR="0006684E" w:rsidRPr="009C5A3A" w:rsidRDefault="0006684E" w:rsidP="001A47AA">
      <w:pPr>
        <w:pStyle w:val="Akapitzlist3"/>
        <w:numPr>
          <w:ilvl w:val="0"/>
          <w:numId w:val="12"/>
        </w:numPr>
        <w:tabs>
          <w:tab w:val="left" w:pos="426"/>
          <w:tab w:val="left" w:pos="1800"/>
        </w:tabs>
        <w:spacing w:before="60" w:after="60"/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>Przedmiot umowy wykonany zostanie zgodnie z opisem przedmiotu zamówienia zawartym w zaproszeniu do składania ofert cenowych, które stanowi załącznik nr 3 do niniejszej umowy.</w:t>
      </w:r>
    </w:p>
    <w:p w14:paraId="72F688D0" w14:textId="77777777" w:rsidR="0006684E" w:rsidRPr="009C5A3A" w:rsidRDefault="0006684E" w:rsidP="001A47AA">
      <w:pPr>
        <w:pStyle w:val="Akapitzlist3"/>
        <w:numPr>
          <w:ilvl w:val="0"/>
          <w:numId w:val="13"/>
        </w:numPr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  <w:bCs/>
        </w:rPr>
        <w:t>Wykonawca zobowiązuje się wykonać przedmiot umowy zgodnie z obowiązującymi przepisami, polskimi normami i zasadami wiedzy technicznej z należytą starannością w ich wykonywaniu, bezpieczeństwem, dobrą jakością i właściwą organizacją oraz usunąć w nich wszelkie wady w pełnej zgodności z postanowieniami zamówienia.</w:t>
      </w:r>
    </w:p>
    <w:p w14:paraId="76EB964F" w14:textId="77777777" w:rsidR="0006684E" w:rsidRPr="009C5A3A" w:rsidRDefault="0006684E" w:rsidP="001A47AA">
      <w:pPr>
        <w:pStyle w:val="Akapitzlist3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r w:rsidRPr="009C5A3A">
        <w:rPr>
          <w:rFonts w:ascii="Times New Roman" w:hAnsi="Times New Roman"/>
        </w:rPr>
        <w:t>Zakres prac obejmuje również inne prace konieczne do wykonania zamówienia, niezbędne do wykonania ze względu na sztukę budowlaną, zasady wiedzy technicznej, przepisy prawa i obowiązujące normy.</w:t>
      </w:r>
    </w:p>
    <w:p w14:paraId="46F2538D" w14:textId="77777777" w:rsidR="0006684E" w:rsidRPr="009C5A3A" w:rsidRDefault="0006684E" w:rsidP="001A47AA">
      <w:pPr>
        <w:pStyle w:val="Akapitzlist3"/>
        <w:pageBreakBefore/>
        <w:spacing w:before="120" w:after="120"/>
        <w:ind w:left="0"/>
        <w:jc w:val="center"/>
        <w:rPr>
          <w:rFonts w:ascii="Times New Roman" w:hAnsi="Times New Roman"/>
        </w:rPr>
      </w:pPr>
      <w:r w:rsidRPr="009C5A3A">
        <w:rPr>
          <w:rFonts w:ascii="Times New Roman" w:hAnsi="Times New Roman"/>
          <w:b/>
          <w:bCs/>
        </w:rPr>
        <w:lastRenderedPageBreak/>
        <w:t>§ 2. TERMINY</w:t>
      </w:r>
    </w:p>
    <w:p w14:paraId="597C35FE" w14:textId="77777777" w:rsidR="0006684E" w:rsidRPr="009C5A3A" w:rsidRDefault="0006684E" w:rsidP="001A47AA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C5A3A">
        <w:rPr>
          <w:rFonts w:ascii="Times New Roman" w:eastAsia="Times New Roman" w:hAnsi="Times New Roman"/>
          <w:sz w:val="24"/>
          <w:szCs w:val="24"/>
        </w:rPr>
        <w:t xml:space="preserve">Strony ustalają termin rozpoczęcia robót na dzień zawarcia umowy, będący jednocześnie dniem protokolarnego przekazania terenu budowy, a termin zakończenia do </w:t>
      </w:r>
      <w:r w:rsidRPr="009C5A3A">
        <w:rPr>
          <w:rFonts w:ascii="Times New Roman" w:eastAsia="Times New Roman" w:hAnsi="Times New Roman"/>
          <w:b/>
          <w:sz w:val="24"/>
          <w:szCs w:val="24"/>
        </w:rPr>
        <w:t>10.07.2021r</w:t>
      </w:r>
      <w:r w:rsidRPr="009C5A3A">
        <w:rPr>
          <w:rFonts w:ascii="Times New Roman" w:eastAsia="Times New Roman" w:hAnsi="Times New Roman"/>
          <w:sz w:val="24"/>
          <w:szCs w:val="24"/>
        </w:rPr>
        <w:t>.</w:t>
      </w:r>
      <w:bookmarkStart w:id="1" w:name="_Hlk528564232"/>
      <w:bookmarkEnd w:id="1"/>
      <w:r w:rsidRPr="009C5A3A">
        <w:rPr>
          <w:rFonts w:ascii="Times New Roman" w:eastAsia="Times New Roman" w:hAnsi="Times New Roman"/>
          <w:sz w:val="24"/>
          <w:szCs w:val="24"/>
        </w:rPr>
        <w:t xml:space="preserve">, Protokół przekazania terenu budowy podpisują osoby upoważnione przez Strony umowy. </w:t>
      </w:r>
    </w:p>
    <w:p w14:paraId="0D302F16" w14:textId="77777777" w:rsidR="0006684E" w:rsidRPr="009C5A3A" w:rsidRDefault="0006684E" w:rsidP="001A47AA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C5A3A">
        <w:rPr>
          <w:rFonts w:ascii="Times New Roman" w:eastAsia="Times New Roman" w:hAnsi="Times New Roman"/>
          <w:sz w:val="24"/>
          <w:szCs w:val="24"/>
        </w:rPr>
        <w:t>Wykonawca niezwłocznie zawiadomi Zamawiającego o wszelkich okolicznościach mogących wpłynąć na przyśpieszenie, opóźnienie lub zakłócenie realizacji przedmiotu umowy.</w:t>
      </w:r>
    </w:p>
    <w:p w14:paraId="0C8B225B" w14:textId="77777777" w:rsidR="0006684E" w:rsidRPr="009C5A3A" w:rsidRDefault="0006684E" w:rsidP="001A47AA">
      <w:pPr>
        <w:pStyle w:val="Standard"/>
        <w:spacing w:before="120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3. PRZEDSTAWICIELE STRON</w:t>
      </w:r>
    </w:p>
    <w:p w14:paraId="50B1BBD9" w14:textId="77777777" w:rsidR="0006684E" w:rsidRPr="009C5A3A" w:rsidRDefault="0006684E" w:rsidP="001A47AA">
      <w:pPr>
        <w:pStyle w:val="Akapitzlist3"/>
        <w:numPr>
          <w:ilvl w:val="0"/>
          <w:numId w:val="14"/>
        </w:numPr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>Strony</w:t>
      </w:r>
      <w:r w:rsidRPr="009C5A3A">
        <w:rPr>
          <w:rFonts w:ascii="Times New Roman" w:hAnsi="Times New Roman"/>
          <w:b/>
        </w:rPr>
        <w:t xml:space="preserve"> </w:t>
      </w:r>
      <w:r w:rsidRPr="009C5A3A">
        <w:rPr>
          <w:rFonts w:ascii="Times New Roman" w:hAnsi="Times New Roman"/>
        </w:rPr>
        <w:t>ustalają, że osobami upoważnionymi do reprezentowania ich w trakcie realizacji zadania, uczestniczenia w naradach i spotkaniach, na których podejmowane są decyzje związane z wykonywaniem przedmiotu umowy są:</w:t>
      </w:r>
    </w:p>
    <w:p w14:paraId="4D8055EA" w14:textId="77777777" w:rsidR="0006684E" w:rsidRPr="009C5A3A" w:rsidRDefault="0006684E" w:rsidP="001A47AA">
      <w:pPr>
        <w:pStyle w:val="Akapitzlist3"/>
        <w:numPr>
          <w:ilvl w:val="0"/>
          <w:numId w:val="15"/>
        </w:numPr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 xml:space="preserve">ze strony Wykonawcy _____________________ </w:t>
      </w:r>
    </w:p>
    <w:p w14:paraId="4F6CC2EE" w14:textId="77777777" w:rsidR="0006684E" w:rsidRPr="009C5A3A" w:rsidRDefault="0006684E" w:rsidP="001A47AA">
      <w:pPr>
        <w:pStyle w:val="Akapitzlist3"/>
        <w:ind w:left="360"/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 xml:space="preserve">     dostępny pod tel.: _________________ e-mail:____________________</w:t>
      </w:r>
    </w:p>
    <w:p w14:paraId="1A7F04E5" w14:textId="77777777" w:rsidR="0006684E" w:rsidRPr="009C5A3A" w:rsidRDefault="0006684E" w:rsidP="001A47AA">
      <w:pPr>
        <w:pStyle w:val="Akapitzlist3"/>
        <w:numPr>
          <w:ilvl w:val="0"/>
          <w:numId w:val="15"/>
        </w:numPr>
        <w:jc w:val="both"/>
        <w:rPr>
          <w:rFonts w:ascii="Times New Roman" w:hAnsi="Times New Roman"/>
          <w:color w:val="000000"/>
        </w:rPr>
      </w:pPr>
      <w:r w:rsidRPr="009C5A3A">
        <w:rPr>
          <w:rFonts w:ascii="Times New Roman" w:hAnsi="Times New Roman"/>
        </w:rPr>
        <w:t xml:space="preserve">ze strony Zamawiającego – </w:t>
      </w:r>
      <w:r w:rsidRPr="009C5A3A">
        <w:rPr>
          <w:rFonts w:ascii="Times New Roman" w:hAnsi="Times New Roman"/>
          <w:color w:val="000000"/>
        </w:rPr>
        <w:t xml:space="preserve">Koordynator prac:  </w:t>
      </w:r>
      <w:r>
        <w:rPr>
          <w:rFonts w:ascii="Times New Roman" w:hAnsi="Times New Roman"/>
          <w:color w:val="000000"/>
        </w:rPr>
        <w:t>…………..</w:t>
      </w:r>
      <w:r w:rsidRPr="009C5A3A">
        <w:rPr>
          <w:rFonts w:ascii="Times New Roman" w:hAnsi="Times New Roman"/>
          <w:color w:val="000000"/>
        </w:rPr>
        <w:t xml:space="preserve">dostępna pod                  </w:t>
      </w:r>
      <w:r>
        <w:rPr>
          <w:rFonts w:ascii="Times New Roman" w:hAnsi="Times New Roman"/>
          <w:color w:val="000000"/>
        </w:rPr>
        <w:t>tel.: ………………………….</w:t>
      </w:r>
      <w:r w:rsidRPr="009C5A3A">
        <w:rPr>
          <w:rFonts w:ascii="Times New Roman" w:hAnsi="Times New Roman"/>
          <w:color w:val="000000"/>
        </w:rPr>
        <w:t xml:space="preserve">, e-mail: </w:t>
      </w:r>
      <w:r>
        <w:rPr>
          <w:rFonts w:ascii="Times New Roman" w:hAnsi="Times New Roman"/>
          <w:color w:val="000000"/>
        </w:rPr>
        <w:t>……………………….</w:t>
      </w:r>
    </w:p>
    <w:p w14:paraId="15EB9644" w14:textId="77777777" w:rsidR="0006684E" w:rsidRPr="009C5A3A" w:rsidRDefault="0006684E" w:rsidP="001A47AA">
      <w:pPr>
        <w:pStyle w:val="Akapitzlist3"/>
        <w:ind w:left="0"/>
        <w:jc w:val="both"/>
        <w:rPr>
          <w:rFonts w:ascii="Times New Roman" w:hAnsi="Times New Roman"/>
        </w:rPr>
      </w:pPr>
    </w:p>
    <w:p w14:paraId="09F076B6" w14:textId="77777777" w:rsidR="0006684E" w:rsidRPr="009C5A3A" w:rsidRDefault="0006684E" w:rsidP="001A47AA">
      <w:pPr>
        <w:pStyle w:val="Textbodyindent"/>
        <w:spacing w:before="120"/>
        <w:jc w:val="center"/>
        <w:rPr>
          <w:rFonts w:ascii="Times New Roman" w:hAnsi="Times New Roman"/>
        </w:rPr>
      </w:pPr>
      <w:r w:rsidRPr="009C5A3A">
        <w:rPr>
          <w:rFonts w:ascii="Times New Roman" w:hAnsi="Times New Roman"/>
          <w:b/>
        </w:rPr>
        <w:t>§ 4. OBOWIĄZKI ZAMAWIAJĄCEGO</w:t>
      </w:r>
    </w:p>
    <w:p w14:paraId="6906ECF2" w14:textId="77777777" w:rsidR="0006684E" w:rsidRPr="009C5A3A" w:rsidRDefault="0006684E" w:rsidP="00036022">
      <w:pPr>
        <w:pStyle w:val="Tekstpodstawowywcity"/>
        <w:numPr>
          <w:ilvl w:val="1"/>
          <w:numId w:val="1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Zamawiający w szczególności jest zobowiązany do: </w:t>
      </w:r>
    </w:p>
    <w:p w14:paraId="49BCEF08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9"/>
        </w:numPr>
        <w:tabs>
          <w:tab w:val="left" w:pos="-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przekazania Wykonawcy terenu budowy,</w:t>
      </w:r>
    </w:p>
    <w:p w14:paraId="702AEE0E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9"/>
        </w:numPr>
        <w:tabs>
          <w:tab w:val="left" w:pos="-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dokonania odbioru końcowego przedmiotu umowy.</w:t>
      </w:r>
    </w:p>
    <w:p w14:paraId="39FB7B5C" w14:textId="77777777" w:rsidR="0006684E" w:rsidRPr="009C5A3A" w:rsidRDefault="0006684E" w:rsidP="001A47AA">
      <w:pPr>
        <w:pStyle w:val="Tekstpodstawowywcity"/>
        <w:widowControl w:val="0"/>
        <w:tabs>
          <w:tab w:val="left" w:pos="-1134"/>
        </w:tabs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FB83E07" w14:textId="77777777" w:rsidR="0006684E" w:rsidRPr="009C5A3A" w:rsidRDefault="0006684E" w:rsidP="001A47AA">
      <w:pPr>
        <w:pStyle w:val="Tekstpodstawowywcity"/>
        <w:widowControl w:val="0"/>
        <w:tabs>
          <w:tab w:val="left" w:pos="-1134"/>
        </w:tabs>
        <w:spacing w:before="120"/>
        <w:ind w:left="0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§ 5. OBOWIĄZKI WYKONAWCY</w:t>
      </w:r>
    </w:p>
    <w:p w14:paraId="5A3088EE" w14:textId="77777777" w:rsidR="0006684E" w:rsidRPr="009C5A3A" w:rsidRDefault="0006684E" w:rsidP="00036022">
      <w:pPr>
        <w:pStyle w:val="Tekstpodstawowywcity"/>
        <w:widowControl w:val="0"/>
        <w:numPr>
          <w:ilvl w:val="1"/>
          <w:numId w:val="11"/>
        </w:numPr>
        <w:tabs>
          <w:tab w:val="left" w:pos="709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zobowiązuje się w szczególności do:</w:t>
      </w:r>
    </w:p>
    <w:p w14:paraId="1301EC01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terminowego wykonania robót,</w:t>
      </w:r>
    </w:p>
    <w:p w14:paraId="4BC79829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wykonania wszystkich robót zgodnie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C5A3A">
        <w:rPr>
          <w:rFonts w:ascii="Times New Roman" w:hAnsi="Times New Roman"/>
          <w:sz w:val="24"/>
          <w:szCs w:val="24"/>
        </w:rPr>
        <w:t xml:space="preserve">przedmiotem zamówienia, obowiązującymi normami i warunkami technicznymi wykonania i odbioru robót, prawem budowlanym, zasadami sztuki budowlanej, </w:t>
      </w:r>
    </w:p>
    <w:p w14:paraId="432546C5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stosowania materiałów i urządzeń z zachowaniem wymogów stawianych wyrobom dopuszczonym do obrotu i stosowania w budownictwie zgodnie z odpowiednimi przepisami, w szczególności ustawą z dnia 16.04.2004 r. o wyrobach budowlanych (Dz. U. z 2020r. poz. 215 z </w:t>
      </w:r>
      <w:proofErr w:type="spellStart"/>
      <w:r w:rsidRPr="009C5A3A">
        <w:rPr>
          <w:rFonts w:ascii="Times New Roman" w:hAnsi="Times New Roman"/>
          <w:sz w:val="24"/>
          <w:szCs w:val="24"/>
        </w:rPr>
        <w:t>późn</w:t>
      </w:r>
      <w:proofErr w:type="spellEnd"/>
      <w:r w:rsidRPr="009C5A3A">
        <w:rPr>
          <w:rFonts w:ascii="Times New Roman" w:hAnsi="Times New Roman"/>
          <w:sz w:val="24"/>
          <w:szCs w:val="24"/>
        </w:rPr>
        <w:t>. zm.) oraz zapewnienia jakości robót nie niższych niż zadeklarowane w ofercie, zmiany określonych standardów wymagają pisemnej zgody Zamawiającego,</w:t>
      </w:r>
    </w:p>
    <w:p w14:paraId="0818C04C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zapewnienia przestrzegania przepisów i zasad bhp oraz p.poż. we wszystkich miejscach wykonywania robót i miejscach składowania materiałów zgodnie z przepisami i dokumentacją techniczną oraz zapewnienia należytego porządku na terenie budowy i w jej otoczeniu, w tym na drogach dojazdowych,</w:t>
      </w:r>
    </w:p>
    <w:p w14:paraId="3895D716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prowadzenia robót w sposób niepowodujący szkód, w tym zagrożenia ludzi i mienia Zamawiającego.</w:t>
      </w:r>
    </w:p>
    <w:p w14:paraId="676938A9" w14:textId="77777777" w:rsidR="0006684E" w:rsidRPr="009C5A3A" w:rsidRDefault="0006684E" w:rsidP="00036022">
      <w:pPr>
        <w:pStyle w:val="Tekstpodstawowywcity"/>
        <w:widowControl w:val="0"/>
        <w:numPr>
          <w:ilvl w:val="0"/>
          <w:numId w:val="8"/>
        </w:numPr>
        <w:tabs>
          <w:tab w:val="left" w:pos="709"/>
        </w:tabs>
        <w:suppressAutoHyphens/>
        <w:spacing w:after="0" w:line="240" w:lineRule="auto"/>
        <w:ind w:left="709" w:hanging="70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zobowiązany jest zapewnić swoim kosztem i staraniem:</w:t>
      </w:r>
    </w:p>
    <w:p w14:paraId="4AAFAB26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wykonanie zabezpieczenia budowy i jej ochrony w okresie realizacji umowy, </w:t>
      </w:r>
    </w:p>
    <w:p w14:paraId="50459F07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organizację i utrzymanie zaplecza socjalno- magazynowego,</w:t>
      </w:r>
    </w:p>
    <w:p w14:paraId="19F2C1A9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 xml:space="preserve">gospodarowanie terenem robót od momentu jego przejęcia do czasu wykonania i odbioru przedmiotu umowy, odpowiadając za wszelkie szkody powstałe na tym </w:t>
      </w:r>
      <w:r w:rsidRPr="009C5A3A">
        <w:rPr>
          <w:rFonts w:ascii="Times New Roman" w:hAnsi="Times New Roman"/>
          <w:sz w:val="24"/>
          <w:szCs w:val="24"/>
        </w:rPr>
        <w:lastRenderedPageBreak/>
        <w:t>terenie,</w:t>
      </w:r>
    </w:p>
    <w:p w14:paraId="10FC3C60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zabezpieczenie terenu robót przed dostępem osób trzecich w sposób zapewniający bezpieczne ich prowadzenie,</w:t>
      </w:r>
    </w:p>
    <w:p w14:paraId="37A4E965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właściwe warunki składowania materiałów i ich ochronę,</w:t>
      </w:r>
    </w:p>
    <w:p w14:paraId="4C9A9C36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pracę sprzętu budowlano – montażowego i środków transportu,</w:t>
      </w:r>
    </w:p>
    <w:p w14:paraId="62679942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po zakończeniu robót, uporządkowanie terenu budowy i przekazanie go w terminie ustalonym do odbioru końcowego.</w:t>
      </w:r>
    </w:p>
    <w:p w14:paraId="3B6F6A6B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odpowiada za wykonanie robót zgodnie z umową i oddanie ich Zamawiającemu w terminie umownym.</w:t>
      </w:r>
    </w:p>
    <w:p w14:paraId="3C5264DC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ponosi odpowiedzialność za szkody i straty spowodowane przez niego przy wypełnianiu zobowiązań umownych.</w:t>
      </w:r>
    </w:p>
    <w:p w14:paraId="3FF42B88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ponosi odpowiedzialność również za szkody i straty spowodowane przez niego przy usuwaniu wad w okresie rękojmi.</w:t>
      </w:r>
    </w:p>
    <w:p w14:paraId="1536D18E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 okresie od przekazania terenu budowy do daty zakończenia i odbioru robót Wykonawca odpowiada za odpowiednie utrzymanie terenu budowy.</w:t>
      </w:r>
    </w:p>
    <w:p w14:paraId="7312038F" w14:textId="77777777" w:rsidR="0006684E" w:rsidRPr="009C5A3A" w:rsidRDefault="0006684E" w:rsidP="001A47AA">
      <w:pPr>
        <w:pStyle w:val="Tekstpodstawowywcity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zabezpieczy Zamawiającego przed wszelkimi roszczeniami, postępowaniami, odszkodowaniami i kosztami, jakie mogą powstać wskutek lub w związku z prowadzonymi robotami w zakresie, w jakim Wykonawca jest za nie odpowiedzialny, a w razie dopuszczenia do ich powstania zrekompensuje Zamawiającemu poniesione przez niego z tego tytułu koszty lub straty.</w:t>
      </w:r>
    </w:p>
    <w:p w14:paraId="151F7006" w14:textId="77777777" w:rsidR="0006684E" w:rsidRPr="009C5A3A" w:rsidRDefault="0006684E" w:rsidP="001A47AA">
      <w:pPr>
        <w:pStyle w:val="Tekstpodstawowywcity"/>
        <w:widowControl w:val="0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72195F62" w14:textId="77777777" w:rsidR="0006684E" w:rsidRPr="009C5A3A" w:rsidRDefault="0006684E" w:rsidP="001A47AA">
      <w:pPr>
        <w:pStyle w:val="Tekstpodstawowywcity"/>
        <w:widowControl w:val="0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526D1E33" w14:textId="77777777" w:rsidR="0006684E" w:rsidRPr="009C5A3A" w:rsidRDefault="0006684E" w:rsidP="001A47AA">
      <w:pPr>
        <w:pStyle w:val="Standard"/>
        <w:spacing w:before="120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6. WYNAGRODZENIE I WARUNKI PŁATNOŚCI</w:t>
      </w:r>
    </w:p>
    <w:p w14:paraId="3F2C5E13" w14:textId="77777777" w:rsidR="0006684E" w:rsidRPr="009C5A3A" w:rsidRDefault="0006684E" w:rsidP="00036022">
      <w:pPr>
        <w:pStyle w:val="Akapitzlist1"/>
        <w:numPr>
          <w:ilvl w:val="0"/>
          <w:numId w:val="20"/>
        </w:numPr>
        <w:suppressAutoHyphens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5A3A">
        <w:rPr>
          <w:rFonts w:ascii="Times New Roman" w:hAnsi="Times New Roman" w:cs="Times New Roman"/>
          <w:sz w:val="24"/>
          <w:szCs w:val="24"/>
        </w:rPr>
        <w:t xml:space="preserve">Strony ustalają wynagrodzenie ryczałtowe wraz z podatkiem VAT obowiązującym w dniu podpisania umowy na kwotę w wysokości </w:t>
      </w:r>
      <w:r w:rsidRPr="009C5A3A">
        <w:rPr>
          <w:rFonts w:ascii="Times New Roman" w:hAnsi="Times New Roman" w:cs="Times New Roman"/>
          <w:b/>
          <w:sz w:val="24"/>
          <w:szCs w:val="24"/>
        </w:rPr>
        <w:t>……………</w:t>
      </w:r>
      <w:r w:rsidRPr="009C5A3A">
        <w:rPr>
          <w:rFonts w:ascii="Times New Roman" w:hAnsi="Times New Roman" w:cs="Times New Roman"/>
          <w:sz w:val="24"/>
          <w:szCs w:val="24"/>
        </w:rPr>
        <w:t>(słownie złotych: ……………….</w:t>
      </w:r>
      <w:r>
        <w:rPr>
          <w:rFonts w:ascii="Times New Roman" w:hAnsi="Times New Roman" w:cs="Times New Roman"/>
          <w:sz w:val="24"/>
          <w:szCs w:val="24"/>
        </w:rPr>
        <w:t>) zgodnie z ofertą wykonawcy, stanowiącą załącznik nr 4 do umowy.</w:t>
      </w:r>
    </w:p>
    <w:p w14:paraId="2421C6B0" w14:textId="77777777" w:rsidR="0006684E" w:rsidRPr="009C5A3A" w:rsidRDefault="0006684E" w:rsidP="001A47AA">
      <w:pPr>
        <w:pStyle w:val="Akapitzlist3"/>
        <w:numPr>
          <w:ilvl w:val="0"/>
          <w:numId w:val="20"/>
        </w:numPr>
        <w:tabs>
          <w:tab w:val="left" w:pos="284"/>
          <w:tab w:val="left" w:pos="9072"/>
          <w:tab w:val="left" w:pos="9214"/>
        </w:tabs>
        <w:suppressAutoHyphens w:val="0"/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>Kwota określona w ust. 1 jest stała i zawiera wszelkie koszty związane z realizacją pos</w:t>
      </w:r>
      <w:r>
        <w:rPr>
          <w:rFonts w:ascii="Times New Roman" w:hAnsi="Times New Roman"/>
        </w:rPr>
        <w:t>zczególnych asortymentów robót</w:t>
      </w:r>
      <w:r w:rsidRPr="009C5A3A">
        <w:rPr>
          <w:rFonts w:ascii="Times New Roman" w:hAnsi="Times New Roman"/>
        </w:rPr>
        <w:t>, a w szczególności: roboty przygotowawcze, porządkowe, zagospodarowanie placu budowy, koszt obsługi geodezyjnej, koszty utrzymania zaplecza budowy, koszty związane z wodą, prądem itp., próby, sprawdzenia, uzgodnienia, zezwolenia, dokumentację powykonawczą, inwentaryzację geodezyjną, fotograficzną, decyzji, uzgodnień, wyłączeń oraz koszt wszelkich innych czynności, niezbędnych do prawidłowego wykonania przedmiotu umowy itp.</w:t>
      </w:r>
    </w:p>
    <w:p w14:paraId="3ED001DD" w14:textId="77777777" w:rsidR="0006684E" w:rsidRPr="009C5A3A" w:rsidRDefault="0006684E" w:rsidP="001A47AA">
      <w:pPr>
        <w:pStyle w:val="Akapitzlist3"/>
        <w:numPr>
          <w:ilvl w:val="0"/>
          <w:numId w:val="20"/>
        </w:numPr>
        <w:tabs>
          <w:tab w:val="left" w:pos="284"/>
          <w:tab w:val="left" w:pos="9072"/>
          <w:tab w:val="left" w:pos="9214"/>
        </w:tabs>
        <w:suppressAutoHyphens w:val="0"/>
        <w:jc w:val="both"/>
        <w:rPr>
          <w:rFonts w:ascii="Times New Roman" w:hAnsi="Times New Roman"/>
        </w:rPr>
      </w:pPr>
      <w:r w:rsidRPr="009C5A3A">
        <w:rPr>
          <w:rFonts w:ascii="Times New Roman" w:hAnsi="Times New Roman"/>
        </w:rPr>
        <w:t>Wykonawca oświadcza, że zawierając niniejszą umowę i akceptując ustalone w niej należne mu wynagrodzenie przyjął na siebie obowiązek wykonania także wszystkich innych robót niezbędnych do realizacji niniejszej umowy, w tym niewyszczególnionych w ust. 2 oraz że uwzględnił tę okoliczność w swojej wycenie przedmiotu umowy.</w:t>
      </w:r>
    </w:p>
    <w:p w14:paraId="4CE45067" w14:textId="77777777" w:rsidR="0006684E" w:rsidRPr="009C5A3A" w:rsidRDefault="0006684E" w:rsidP="00036022">
      <w:pPr>
        <w:pStyle w:val="Akapitzlist1"/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5A3A">
        <w:rPr>
          <w:rFonts w:ascii="Times New Roman" w:hAnsi="Times New Roman" w:cs="Times New Roman"/>
          <w:sz w:val="24"/>
          <w:szCs w:val="24"/>
        </w:rPr>
        <w:t xml:space="preserve">Faktura będzie płatna w terminie do </w:t>
      </w:r>
      <w:r w:rsidRPr="009C5A3A">
        <w:rPr>
          <w:rFonts w:ascii="Times New Roman" w:hAnsi="Times New Roman" w:cs="Times New Roman"/>
          <w:b/>
          <w:sz w:val="24"/>
          <w:szCs w:val="24"/>
        </w:rPr>
        <w:t>30 dni</w:t>
      </w:r>
      <w:r w:rsidRPr="009C5A3A">
        <w:rPr>
          <w:rFonts w:ascii="Times New Roman" w:hAnsi="Times New Roman" w:cs="Times New Roman"/>
          <w:sz w:val="24"/>
          <w:szCs w:val="24"/>
        </w:rPr>
        <w:t xml:space="preserve"> od daty jej dostarczenia Zamawiającemu, przelewem na konto Wykonawcy.</w:t>
      </w:r>
    </w:p>
    <w:p w14:paraId="6DED6671" w14:textId="77777777" w:rsidR="0006684E" w:rsidRPr="009C5A3A" w:rsidRDefault="0006684E" w:rsidP="001A47AA">
      <w:pPr>
        <w:pStyle w:val="Textbodyindent"/>
        <w:spacing w:before="120"/>
        <w:ind w:left="0"/>
        <w:jc w:val="center"/>
        <w:rPr>
          <w:rFonts w:ascii="Times New Roman" w:hAnsi="Times New Roman"/>
          <w:b/>
          <w:bCs/>
        </w:rPr>
      </w:pPr>
    </w:p>
    <w:p w14:paraId="477FF3E3" w14:textId="77777777" w:rsidR="0006684E" w:rsidRPr="009C5A3A" w:rsidRDefault="0006684E" w:rsidP="001A47AA">
      <w:pPr>
        <w:pStyle w:val="Textbodyindent"/>
        <w:spacing w:before="120"/>
        <w:ind w:left="0"/>
        <w:jc w:val="center"/>
        <w:rPr>
          <w:rFonts w:ascii="Times New Roman" w:hAnsi="Times New Roman"/>
        </w:rPr>
      </w:pPr>
      <w:r w:rsidRPr="009C5A3A">
        <w:rPr>
          <w:rFonts w:ascii="Times New Roman" w:hAnsi="Times New Roman"/>
          <w:b/>
          <w:bCs/>
        </w:rPr>
        <w:t>§ 7. PODWYKONAWSTWO</w:t>
      </w:r>
    </w:p>
    <w:p w14:paraId="12BC289B" w14:textId="77777777" w:rsidR="0006684E" w:rsidRPr="009C5A3A" w:rsidRDefault="0006684E" w:rsidP="009C5A3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C5A3A">
        <w:rPr>
          <w:rFonts w:ascii="Times New Roman" w:hAnsi="Times New Roman" w:cs="Times New Roman"/>
          <w:color w:val="auto"/>
        </w:rPr>
        <w:t>Wykonawca nie może powierzyć wykonania zamówienia Podwykonawcy.</w:t>
      </w:r>
    </w:p>
    <w:p w14:paraId="576E6D51" w14:textId="77777777" w:rsidR="0006684E" w:rsidRPr="009C5A3A" w:rsidRDefault="0006684E" w:rsidP="001A47AA">
      <w:pPr>
        <w:pStyle w:val="Default"/>
        <w:ind w:left="425"/>
        <w:jc w:val="both"/>
        <w:rPr>
          <w:rFonts w:ascii="Times New Roman" w:hAnsi="Times New Roman" w:cs="Times New Roman"/>
          <w:bCs/>
          <w:color w:val="auto"/>
        </w:rPr>
      </w:pPr>
    </w:p>
    <w:p w14:paraId="4264A04E" w14:textId="77777777" w:rsidR="0006684E" w:rsidRPr="009C5A3A" w:rsidRDefault="0006684E" w:rsidP="001A47AA">
      <w:pPr>
        <w:tabs>
          <w:tab w:val="left" w:pos="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8. SPOSÓB REALIZACJI UMOWY</w:t>
      </w:r>
    </w:p>
    <w:p w14:paraId="7B874618" w14:textId="77777777" w:rsidR="0006684E" w:rsidRPr="009C5A3A" w:rsidRDefault="0006684E" w:rsidP="001A47AA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lastRenderedPageBreak/>
        <w:t>W przypadku spowodowania szkód w trakcie wykonywania robót, Wykonawca zobowiązany jest do ich natychmiastowego naprawienia na własny koszt.</w:t>
      </w:r>
    </w:p>
    <w:p w14:paraId="7E94077E" w14:textId="77777777" w:rsidR="0006684E" w:rsidRPr="009C5A3A" w:rsidRDefault="0006684E" w:rsidP="001A47AA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Przedmiot umowy </w:t>
      </w:r>
      <w:r w:rsidRPr="009C5A3A">
        <w:rPr>
          <w:rFonts w:ascii="Times New Roman" w:hAnsi="Times New Roman"/>
          <w:sz w:val="24"/>
          <w:szCs w:val="24"/>
          <w:lang w:eastAsia="ar-SA"/>
        </w:rPr>
        <w:t>wykonany zostanie z materiałów dostarczonych przez Wykonawcę.</w:t>
      </w:r>
    </w:p>
    <w:p w14:paraId="0FF06975" w14:textId="77777777" w:rsidR="0006684E" w:rsidRPr="009C5A3A" w:rsidRDefault="0006684E" w:rsidP="001A47AA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C5A3A">
        <w:rPr>
          <w:rFonts w:ascii="Times New Roman" w:hAnsi="Times New Roman"/>
          <w:sz w:val="24"/>
          <w:szCs w:val="24"/>
          <w:lang w:eastAsia="ar-SA"/>
        </w:rPr>
        <w:t>Na każde żądanie Zamawiającego Wykonawca obowiązany jest okazać w stosunku do wskazanych materiałów: certyfikat na znak bezpieczeństwa, deklarację zgodności lub certyfikat zgodności z Polską i Europejską Normą, aprobaty techniczne, atesty.</w:t>
      </w:r>
    </w:p>
    <w:p w14:paraId="150A6A93" w14:textId="77777777" w:rsidR="0006684E" w:rsidRPr="009C5A3A" w:rsidRDefault="0006684E" w:rsidP="001A47AA">
      <w:pPr>
        <w:pStyle w:val="Standard"/>
        <w:spacing w:before="120"/>
        <w:rPr>
          <w:rFonts w:ascii="Times New Roman" w:hAnsi="Times New Roman"/>
          <w:b/>
          <w:bCs/>
          <w:sz w:val="24"/>
          <w:szCs w:val="24"/>
        </w:rPr>
      </w:pPr>
    </w:p>
    <w:p w14:paraId="4BA73E4D" w14:textId="77777777" w:rsidR="0006684E" w:rsidRPr="009C5A3A" w:rsidRDefault="0006684E" w:rsidP="001A47AA">
      <w:pPr>
        <w:pStyle w:val="Standard"/>
        <w:spacing w:before="120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9. ZMIANY</w:t>
      </w:r>
    </w:p>
    <w:p w14:paraId="6A0DF2F3" w14:textId="77777777" w:rsidR="0006684E" w:rsidRPr="009C5A3A" w:rsidRDefault="0006684E" w:rsidP="009C5A3A">
      <w:pPr>
        <w:tabs>
          <w:tab w:val="left" w:pos="426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5A3A">
        <w:rPr>
          <w:rFonts w:ascii="Times New Roman" w:eastAsia="Times New Roman" w:hAnsi="Times New Roman"/>
          <w:color w:val="000000"/>
          <w:sz w:val="24"/>
          <w:szCs w:val="24"/>
        </w:rPr>
        <w:t>Zmiany umowy wymagają pisemnego aneksu pod rygorem nieważności</w:t>
      </w:r>
    </w:p>
    <w:p w14:paraId="342E5275" w14:textId="77777777" w:rsidR="0006684E" w:rsidRPr="009C5A3A" w:rsidRDefault="0006684E" w:rsidP="001A47AA">
      <w:pPr>
        <w:pStyle w:val="Akapitzlist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1E27D8" w14:textId="77777777" w:rsidR="0006684E" w:rsidRPr="009C5A3A" w:rsidRDefault="0006684E" w:rsidP="001A47AA">
      <w:pPr>
        <w:pStyle w:val="Standard"/>
        <w:spacing w:before="120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10. ODBIÓR ROBÓT</w:t>
      </w:r>
    </w:p>
    <w:p w14:paraId="463D1F73" w14:textId="77777777" w:rsidR="00D22026" w:rsidRPr="00D22026" w:rsidRDefault="0006684E" w:rsidP="00605CAD">
      <w:pPr>
        <w:pStyle w:val="Akapitzlist3"/>
        <w:numPr>
          <w:ilvl w:val="0"/>
          <w:numId w:val="7"/>
        </w:numPr>
        <w:suppressAutoHyphens w:val="0"/>
        <w:spacing w:before="120"/>
        <w:ind w:left="284" w:hanging="284"/>
        <w:jc w:val="both"/>
        <w:rPr>
          <w:rFonts w:ascii="Times New Roman" w:hAnsi="Times New Roman"/>
        </w:rPr>
      </w:pPr>
      <w:r w:rsidRPr="00D22026">
        <w:rPr>
          <w:rFonts w:ascii="Times New Roman" w:hAnsi="Times New Roman"/>
        </w:rPr>
        <w:t xml:space="preserve">Odbiór końcowy robót zorganizowany będzie przez Zamawiającego </w:t>
      </w:r>
      <w:r w:rsidRPr="00D22026">
        <w:rPr>
          <w:rFonts w:ascii="Times New Roman" w:hAnsi="Times New Roman"/>
        </w:rPr>
        <w:br/>
        <w:t xml:space="preserve">w terminie </w:t>
      </w:r>
      <w:r w:rsidR="00D22026" w:rsidRPr="00D22026">
        <w:rPr>
          <w:rFonts w:ascii="Times New Roman" w:hAnsi="Times New Roman"/>
        </w:rPr>
        <w:t>2</w:t>
      </w:r>
      <w:r w:rsidRPr="00D22026">
        <w:rPr>
          <w:rFonts w:ascii="Times New Roman" w:hAnsi="Times New Roman"/>
        </w:rPr>
        <w:t xml:space="preserve"> dni od daty zgłoszenia </w:t>
      </w:r>
      <w:r w:rsidR="00D22026" w:rsidRPr="00D22026">
        <w:rPr>
          <w:rFonts w:ascii="Times New Roman" w:hAnsi="Times New Roman"/>
        </w:rPr>
        <w:t>.</w:t>
      </w:r>
    </w:p>
    <w:p w14:paraId="64360634" w14:textId="77777777" w:rsidR="0006684E" w:rsidRPr="00D22026" w:rsidRDefault="0006684E" w:rsidP="00036022">
      <w:pPr>
        <w:pStyle w:val="Akapitzlist3"/>
        <w:numPr>
          <w:ilvl w:val="0"/>
          <w:numId w:val="7"/>
        </w:numPr>
        <w:suppressAutoHyphens w:val="0"/>
        <w:spacing w:before="120"/>
        <w:ind w:left="284" w:hanging="284"/>
        <w:jc w:val="both"/>
        <w:rPr>
          <w:rFonts w:ascii="Times New Roman" w:hAnsi="Times New Roman"/>
        </w:rPr>
      </w:pPr>
      <w:r w:rsidRPr="00D22026">
        <w:rPr>
          <w:rFonts w:ascii="Times New Roman" w:hAnsi="Times New Roman"/>
        </w:rPr>
        <w:t>Z czynności odbioru będzie spisany protokół, zawierający wszelkie ustalenia dokonane w toku odbioru, jak też terminy wyznaczone na usunięcie stwierdzonych przy odbiorze wad.</w:t>
      </w:r>
    </w:p>
    <w:p w14:paraId="0798EEAF" w14:textId="77777777" w:rsidR="0006684E" w:rsidRPr="00D22026" w:rsidRDefault="0006684E" w:rsidP="00036022">
      <w:pPr>
        <w:pStyle w:val="Akapitzlist3"/>
        <w:numPr>
          <w:ilvl w:val="0"/>
          <w:numId w:val="7"/>
        </w:numPr>
        <w:suppressAutoHyphens w:val="0"/>
        <w:spacing w:before="120"/>
        <w:ind w:left="284" w:hanging="284"/>
        <w:jc w:val="both"/>
        <w:rPr>
          <w:rFonts w:ascii="Times New Roman" w:hAnsi="Times New Roman"/>
        </w:rPr>
      </w:pPr>
      <w:r w:rsidRPr="00D22026">
        <w:rPr>
          <w:rFonts w:ascii="Times New Roman" w:hAnsi="Times New Roman"/>
        </w:rPr>
        <w:t xml:space="preserve">Wykonawca jest zobowiązany do zawiadomienia Zamawiającego o usunięciu wad </w:t>
      </w:r>
      <w:r w:rsidRPr="00D22026">
        <w:rPr>
          <w:rFonts w:ascii="Times New Roman" w:hAnsi="Times New Roman"/>
        </w:rPr>
        <w:br/>
        <w:t>oraz do żądania wyznaczenia terminu na odbiór zakwestionowanych poprzednio robót, jako wadliwych.</w:t>
      </w:r>
    </w:p>
    <w:p w14:paraId="1109515F" w14:textId="77777777" w:rsidR="0006684E" w:rsidRPr="00D22026" w:rsidRDefault="0006684E" w:rsidP="00036022">
      <w:pPr>
        <w:pStyle w:val="Akapitzlist3"/>
        <w:numPr>
          <w:ilvl w:val="0"/>
          <w:numId w:val="7"/>
        </w:numPr>
        <w:suppressAutoHyphens w:val="0"/>
        <w:spacing w:before="120"/>
        <w:ind w:left="284" w:hanging="284"/>
        <w:jc w:val="both"/>
        <w:rPr>
          <w:rFonts w:ascii="Times New Roman" w:hAnsi="Times New Roman"/>
        </w:rPr>
      </w:pPr>
      <w:r w:rsidRPr="00D22026">
        <w:rPr>
          <w:rFonts w:ascii="Times New Roman" w:hAnsi="Times New Roman"/>
        </w:rPr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14:paraId="2D8359EB" w14:textId="77777777" w:rsidR="0006684E" w:rsidRPr="009C5A3A" w:rsidRDefault="0006684E" w:rsidP="001A47AA">
      <w:pPr>
        <w:pStyle w:val="Tekstpodstawowywcity3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31D4CE3" w14:textId="77777777" w:rsidR="0006684E" w:rsidRPr="009C5A3A" w:rsidRDefault="0006684E" w:rsidP="001A47AA">
      <w:pPr>
        <w:pStyle w:val="Standard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11. OKRES GWARANCJI I RĘKOJMI</w:t>
      </w:r>
    </w:p>
    <w:p w14:paraId="361B6301" w14:textId="5F899124" w:rsidR="0006684E" w:rsidRPr="009C5A3A" w:rsidRDefault="0006684E" w:rsidP="00036022">
      <w:pPr>
        <w:numPr>
          <w:ilvl w:val="3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22026">
        <w:rPr>
          <w:rFonts w:ascii="Times New Roman" w:hAnsi="Times New Roman"/>
          <w:sz w:val="24"/>
          <w:szCs w:val="24"/>
        </w:rPr>
        <w:t xml:space="preserve">Uprawnienia z tytułu gwarancji i rękojmi na wykonane roboty wygasają po upływie </w:t>
      </w:r>
      <w:r w:rsidRPr="00D22026">
        <w:rPr>
          <w:rFonts w:ascii="Times New Roman" w:hAnsi="Times New Roman"/>
          <w:sz w:val="24"/>
          <w:szCs w:val="24"/>
        </w:rPr>
        <w:br/>
      </w:r>
      <w:r w:rsidR="00D22026" w:rsidRPr="00D22026">
        <w:rPr>
          <w:rFonts w:ascii="Times New Roman" w:hAnsi="Times New Roman"/>
          <w:b/>
          <w:sz w:val="24"/>
          <w:szCs w:val="24"/>
        </w:rPr>
        <w:t>12</w:t>
      </w:r>
      <w:r w:rsidRPr="00D22026">
        <w:rPr>
          <w:rFonts w:ascii="Times New Roman" w:hAnsi="Times New Roman"/>
          <w:b/>
          <w:sz w:val="24"/>
          <w:szCs w:val="24"/>
        </w:rPr>
        <w:t xml:space="preserve"> miesięcy</w:t>
      </w:r>
      <w:r w:rsidRPr="00D22026">
        <w:rPr>
          <w:rFonts w:ascii="Times New Roman" w:hAnsi="Times New Roman"/>
          <w:sz w:val="24"/>
          <w:szCs w:val="24"/>
        </w:rPr>
        <w:t xml:space="preserve"> licząc</w:t>
      </w:r>
      <w:r w:rsidRPr="009C5A3A">
        <w:rPr>
          <w:rFonts w:ascii="Times New Roman" w:hAnsi="Times New Roman"/>
          <w:sz w:val="24"/>
          <w:szCs w:val="24"/>
        </w:rPr>
        <w:t xml:space="preserve"> od daty odbioru końcowego przedmiotu umowy.</w:t>
      </w:r>
    </w:p>
    <w:p w14:paraId="53B1DC3A" w14:textId="77777777" w:rsidR="0006684E" w:rsidRPr="009C5A3A" w:rsidRDefault="0006684E" w:rsidP="00036022">
      <w:pPr>
        <w:numPr>
          <w:ilvl w:val="3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Bieg terminów gwarancji rozpoczyna się od dnia dokonania przez strony odbioru końcowego przedmiotu umowy z tym, że w przypadku stwierdzenia podczas odbioru końcowego wad i usterek – od dnia ich usunięcia.</w:t>
      </w:r>
    </w:p>
    <w:p w14:paraId="39E434B8" w14:textId="77777777" w:rsidR="0006684E" w:rsidRPr="009C5A3A" w:rsidRDefault="0006684E" w:rsidP="001A47AA">
      <w:pPr>
        <w:pStyle w:val="Standard"/>
        <w:spacing w:before="120"/>
        <w:jc w:val="center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bCs/>
          <w:sz w:val="24"/>
          <w:szCs w:val="24"/>
        </w:rPr>
        <w:t>§ 12. KARY UMOWNE</w:t>
      </w:r>
    </w:p>
    <w:p w14:paraId="743F4828" w14:textId="58F76A9D" w:rsidR="0006684E" w:rsidRPr="00D22026" w:rsidRDefault="0006684E" w:rsidP="00D22026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Wykonawca zapłaci Zamawiającemu karę umowną</w:t>
      </w:r>
      <w:r w:rsidR="00D22026">
        <w:rPr>
          <w:rFonts w:ascii="Times New Roman" w:hAnsi="Times New Roman"/>
          <w:sz w:val="24"/>
          <w:szCs w:val="24"/>
        </w:rPr>
        <w:t xml:space="preserve"> </w:t>
      </w:r>
      <w:r w:rsidRPr="00D22026">
        <w:rPr>
          <w:rFonts w:ascii="Times New Roman" w:hAnsi="Times New Roman"/>
          <w:sz w:val="24"/>
          <w:szCs w:val="24"/>
        </w:rPr>
        <w:t>za odstąpienie od umowy przez Zamawiającego z przyczyn, za które ponosi odpowiedzialność Wykonawca w wysokości 20% wynagrodzenia umownego brutto.</w:t>
      </w:r>
    </w:p>
    <w:p w14:paraId="3AC01F51" w14:textId="77777777" w:rsidR="0006684E" w:rsidRPr="009C5A3A" w:rsidRDefault="0006684E" w:rsidP="00036022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C5A3A">
        <w:rPr>
          <w:rFonts w:ascii="Times New Roman" w:hAnsi="Times New Roman"/>
          <w:color w:val="000000"/>
          <w:sz w:val="24"/>
          <w:szCs w:val="24"/>
        </w:rPr>
        <w:t>Zamawiający zapłaci Wykonawcy karę umowną za odstąpienie od umowy przez Wykonawcę na skutek okoliczności, za które ponosi odpowiedzialność Zamawiający,</w:t>
      </w:r>
      <w:r w:rsidRPr="009C5A3A">
        <w:rPr>
          <w:rFonts w:ascii="Times New Roman" w:hAnsi="Times New Roman"/>
          <w:color w:val="000000"/>
          <w:sz w:val="24"/>
          <w:szCs w:val="24"/>
        </w:rPr>
        <w:br/>
        <w:t>w wysokości 20 % wynagrodzenia umownego</w:t>
      </w:r>
    </w:p>
    <w:p w14:paraId="4A7AD518" w14:textId="77777777" w:rsidR="0006684E" w:rsidRPr="009C5A3A" w:rsidRDefault="0006684E" w:rsidP="001A47AA">
      <w:pPr>
        <w:pStyle w:val="Akapitzlist3"/>
        <w:ind w:left="0"/>
        <w:jc w:val="center"/>
        <w:rPr>
          <w:rFonts w:ascii="Times New Roman" w:hAnsi="Times New Roman"/>
        </w:rPr>
      </w:pPr>
      <w:r w:rsidRPr="009C5A3A">
        <w:rPr>
          <w:rFonts w:ascii="Times New Roman" w:hAnsi="Times New Roman"/>
          <w:b/>
        </w:rPr>
        <w:t>§ 13. ODSETKI</w:t>
      </w:r>
    </w:p>
    <w:p w14:paraId="654DE1B8" w14:textId="77777777" w:rsidR="0006684E" w:rsidRPr="009C5A3A" w:rsidRDefault="0006684E" w:rsidP="001A47AA">
      <w:pPr>
        <w:pStyle w:val="Akapitzlist3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Za nieterminową płatność</w:t>
      </w:r>
      <w:r w:rsidRPr="009C5A3A">
        <w:rPr>
          <w:rFonts w:ascii="Times New Roman" w:hAnsi="Times New Roman"/>
        </w:rPr>
        <w:t xml:space="preserve"> faktur</w:t>
      </w:r>
      <w:r>
        <w:rPr>
          <w:rFonts w:ascii="Times New Roman" w:hAnsi="Times New Roman"/>
        </w:rPr>
        <w:t>y</w:t>
      </w:r>
      <w:r w:rsidRPr="009C5A3A">
        <w:rPr>
          <w:rFonts w:ascii="Times New Roman" w:hAnsi="Times New Roman"/>
        </w:rPr>
        <w:t>, Zamawiający zapłaci Wykonawcy odsetki w wysokości ustawowej.</w:t>
      </w:r>
    </w:p>
    <w:p w14:paraId="1EAE8EA2" w14:textId="77777777" w:rsidR="0006684E" w:rsidRPr="009C5A3A" w:rsidRDefault="0006684E" w:rsidP="001A47AA">
      <w:pPr>
        <w:pStyle w:val="Akapitzlist3"/>
        <w:ind w:left="0"/>
        <w:rPr>
          <w:rFonts w:ascii="Times New Roman" w:hAnsi="Times New Roman"/>
          <w:b/>
          <w:bCs/>
        </w:rPr>
      </w:pPr>
    </w:p>
    <w:p w14:paraId="29A2A0AA" w14:textId="1FC29EF0" w:rsidR="0006684E" w:rsidRPr="009C5A3A" w:rsidRDefault="0006684E" w:rsidP="001A47AA">
      <w:pPr>
        <w:pStyle w:val="Akapitzlist3"/>
        <w:ind w:left="0"/>
        <w:jc w:val="center"/>
        <w:rPr>
          <w:rFonts w:ascii="Times New Roman" w:hAnsi="Times New Roman"/>
        </w:rPr>
      </w:pPr>
      <w:r w:rsidRPr="009C5A3A">
        <w:rPr>
          <w:rFonts w:ascii="Times New Roman" w:hAnsi="Times New Roman"/>
          <w:b/>
          <w:bCs/>
        </w:rPr>
        <w:t>§ 1</w:t>
      </w:r>
      <w:r w:rsidR="000A4974">
        <w:rPr>
          <w:rFonts w:ascii="Times New Roman" w:hAnsi="Times New Roman"/>
          <w:b/>
          <w:bCs/>
        </w:rPr>
        <w:t>4</w:t>
      </w:r>
      <w:r w:rsidRPr="009C5A3A">
        <w:rPr>
          <w:rFonts w:ascii="Times New Roman" w:hAnsi="Times New Roman"/>
          <w:b/>
          <w:bCs/>
        </w:rPr>
        <w:t>. POSTANOWIENIA KOŃCOWE</w:t>
      </w:r>
    </w:p>
    <w:p w14:paraId="5EFA5BFE" w14:textId="77777777" w:rsidR="0006684E" w:rsidRPr="009C5A3A" w:rsidRDefault="0006684E" w:rsidP="001A47AA">
      <w:pPr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color w:val="000000"/>
          <w:sz w:val="24"/>
          <w:szCs w:val="24"/>
        </w:rPr>
        <w:lastRenderedPageBreak/>
        <w:t xml:space="preserve">1. </w:t>
      </w:r>
      <w:r w:rsidRPr="009C5A3A">
        <w:rPr>
          <w:rFonts w:ascii="Times New Roman" w:hAnsi="Times New Roman"/>
          <w:color w:val="000000"/>
          <w:sz w:val="24"/>
          <w:szCs w:val="24"/>
        </w:rPr>
        <w:tab/>
        <w:t xml:space="preserve">W sprawach nieuregulowanych umową, mają zastosowanie odpowiednie przepisy kodeksu cywilnego, ustawy o prawie autorskim i prawach pokrewnych, prawa budowlanego oraz inne </w:t>
      </w:r>
      <w:r w:rsidRPr="009C5A3A">
        <w:rPr>
          <w:rFonts w:ascii="Times New Roman" w:hAnsi="Times New Roman"/>
          <w:sz w:val="24"/>
          <w:szCs w:val="24"/>
        </w:rPr>
        <w:t>obowiązujące w tym zakresie przepisy.</w:t>
      </w:r>
    </w:p>
    <w:p w14:paraId="45A80EFE" w14:textId="77777777" w:rsidR="0006684E" w:rsidRPr="009C5A3A" w:rsidRDefault="0006684E" w:rsidP="001A47AA">
      <w:pPr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2.</w:t>
      </w:r>
      <w:r w:rsidRPr="009C5A3A">
        <w:rPr>
          <w:rFonts w:ascii="Times New Roman" w:hAnsi="Times New Roman"/>
          <w:sz w:val="24"/>
          <w:szCs w:val="24"/>
        </w:rPr>
        <w:tab/>
        <w:t>Spory mogące wynikać podczas realizacji umowy będą rozstrzygane przez właściwy miejscowo sąd dla siedziby Zamawiającego.</w:t>
      </w:r>
    </w:p>
    <w:p w14:paraId="5B53F971" w14:textId="77777777" w:rsidR="0006684E" w:rsidRDefault="0006684E" w:rsidP="00036022">
      <w:pPr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t>3.</w:t>
      </w:r>
      <w:r w:rsidRPr="009C5A3A">
        <w:rPr>
          <w:rFonts w:ascii="Times New Roman" w:hAnsi="Times New Roman"/>
          <w:sz w:val="24"/>
          <w:szCs w:val="24"/>
        </w:rPr>
        <w:tab/>
        <w:t>Wszelkie zmiany i uzupełnienia postanowień umowy wymagają, pod rygorem nieważności, formy pisemnej i będą sporządzane w postaci podpisanych przez obie Strony aneksów do umowy.</w:t>
      </w:r>
    </w:p>
    <w:p w14:paraId="3F9555B8" w14:textId="77777777" w:rsidR="0006684E" w:rsidRPr="00AD1DC5" w:rsidRDefault="0006684E" w:rsidP="00AD1DC5">
      <w:pPr>
        <w:ind w:left="425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C5A3A">
        <w:rPr>
          <w:rFonts w:ascii="Times New Roman" w:hAnsi="Times New Roman"/>
          <w:color w:val="000000"/>
          <w:sz w:val="24"/>
          <w:szCs w:val="24"/>
        </w:rPr>
        <w:t>Umowę sporządzono w dwóch jednobrzmiących egzemplarzach, z czego 1 dla Zamawiającego i 1 dla Wykonawcy.</w:t>
      </w:r>
    </w:p>
    <w:p w14:paraId="5F063C5F" w14:textId="77777777" w:rsidR="0006684E" w:rsidRPr="009C5A3A" w:rsidRDefault="0006684E" w:rsidP="001A47AA">
      <w:pPr>
        <w:pStyle w:val="Textbodyindent"/>
        <w:ind w:left="0"/>
        <w:jc w:val="both"/>
        <w:rPr>
          <w:rFonts w:ascii="Times New Roman" w:hAnsi="Times New Roman"/>
        </w:rPr>
      </w:pPr>
    </w:p>
    <w:p w14:paraId="0D470220" w14:textId="77777777" w:rsidR="0006684E" w:rsidRDefault="0006684E" w:rsidP="001A47AA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14:paraId="78293188" w14:textId="77777777" w:rsidR="0006684E" w:rsidRDefault="0006684E" w:rsidP="00AD1DC5">
      <w:pPr>
        <w:pStyle w:val="Standard"/>
        <w:numPr>
          <w:ilvl w:val="3"/>
          <w:numId w:val="27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 Zamawiającego.</w:t>
      </w:r>
    </w:p>
    <w:p w14:paraId="5F5E192D" w14:textId="77777777" w:rsidR="0006684E" w:rsidRDefault="0006684E" w:rsidP="00AD1DC5">
      <w:pPr>
        <w:pStyle w:val="Standard"/>
        <w:numPr>
          <w:ilvl w:val="3"/>
          <w:numId w:val="27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 Wykonawcy.</w:t>
      </w:r>
    </w:p>
    <w:p w14:paraId="37F8CD68" w14:textId="77777777" w:rsidR="0006684E" w:rsidRDefault="0006684E" w:rsidP="00AD1DC5">
      <w:pPr>
        <w:pStyle w:val="Standard"/>
        <w:numPr>
          <w:ilvl w:val="3"/>
          <w:numId w:val="27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Zaproszenie do złożenia oferty cenowej.</w:t>
      </w:r>
    </w:p>
    <w:p w14:paraId="5EECE47F" w14:textId="77777777" w:rsidR="0006684E" w:rsidRPr="009C5A3A" w:rsidRDefault="0006684E" w:rsidP="00AD1DC5">
      <w:pPr>
        <w:pStyle w:val="Standard"/>
        <w:numPr>
          <w:ilvl w:val="3"/>
          <w:numId w:val="27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Wykonawcy</w:t>
      </w:r>
    </w:p>
    <w:p w14:paraId="4106D48C" w14:textId="77777777" w:rsidR="0006684E" w:rsidRPr="009C5A3A" w:rsidRDefault="0006684E" w:rsidP="00AD1DC5">
      <w:pPr>
        <w:pStyle w:val="Standard"/>
        <w:ind w:left="360" w:hanging="360"/>
        <w:rPr>
          <w:rFonts w:ascii="Times New Roman" w:hAnsi="Times New Roman"/>
          <w:sz w:val="24"/>
          <w:szCs w:val="24"/>
        </w:rPr>
      </w:pPr>
    </w:p>
    <w:p w14:paraId="3E14D4BA" w14:textId="77777777" w:rsidR="0006684E" w:rsidRPr="009C5A3A" w:rsidRDefault="0006684E" w:rsidP="001A47AA">
      <w:pPr>
        <w:pStyle w:val="Standard"/>
        <w:rPr>
          <w:rFonts w:ascii="Times New Roman" w:hAnsi="Times New Roman"/>
          <w:sz w:val="24"/>
          <w:szCs w:val="24"/>
        </w:rPr>
      </w:pPr>
    </w:p>
    <w:p w14:paraId="4031C38E" w14:textId="77777777" w:rsidR="0006684E" w:rsidRPr="009C5A3A" w:rsidRDefault="0006684E" w:rsidP="001A47AA">
      <w:pPr>
        <w:pStyle w:val="Standard"/>
        <w:ind w:left="708" w:firstLine="708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b/>
          <w:sz w:val="24"/>
          <w:szCs w:val="24"/>
        </w:rPr>
        <w:t>WYKONAWCA:</w:t>
      </w:r>
      <w:r w:rsidRPr="009C5A3A">
        <w:rPr>
          <w:rFonts w:ascii="Times New Roman" w:hAnsi="Times New Roman"/>
          <w:b/>
          <w:sz w:val="24"/>
          <w:szCs w:val="24"/>
        </w:rPr>
        <w:tab/>
      </w:r>
      <w:r w:rsidRPr="009C5A3A">
        <w:rPr>
          <w:rFonts w:ascii="Times New Roman" w:hAnsi="Times New Roman"/>
          <w:b/>
          <w:sz w:val="24"/>
          <w:szCs w:val="24"/>
        </w:rPr>
        <w:tab/>
      </w:r>
      <w:r w:rsidRPr="009C5A3A">
        <w:rPr>
          <w:rFonts w:ascii="Times New Roman" w:hAnsi="Times New Roman"/>
          <w:b/>
          <w:sz w:val="24"/>
          <w:szCs w:val="24"/>
        </w:rPr>
        <w:tab/>
      </w:r>
      <w:r w:rsidRPr="009C5A3A">
        <w:rPr>
          <w:rFonts w:ascii="Times New Roman" w:hAnsi="Times New Roman"/>
          <w:b/>
          <w:sz w:val="24"/>
          <w:szCs w:val="24"/>
        </w:rPr>
        <w:tab/>
      </w:r>
      <w:r w:rsidRPr="009C5A3A">
        <w:rPr>
          <w:rFonts w:ascii="Times New Roman" w:hAnsi="Times New Roman"/>
          <w:b/>
          <w:sz w:val="24"/>
          <w:szCs w:val="24"/>
        </w:rPr>
        <w:tab/>
        <w:t>ZAMAWIAJĄCY:</w:t>
      </w:r>
    </w:p>
    <w:p w14:paraId="5027EC36" w14:textId="77777777" w:rsidR="0006684E" w:rsidRPr="009C5A3A" w:rsidRDefault="0006684E" w:rsidP="001A47AA">
      <w:pPr>
        <w:pStyle w:val="Standard"/>
        <w:rPr>
          <w:rFonts w:ascii="Times New Roman" w:hAnsi="Times New Roman"/>
          <w:sz w:val="24"/>
          <w:szCs w:val="24"/>
        </w:rPr>
      </w:pPr>
      <w:r w:rsidRPr="009C5A3A">
        <w:rPr>
          <w:rFonts w:ascii="Times New Roman" w:hAnsi="Times New Roman"/>
          <w:sz w:val="24"/>
          <w:szCs w:val="24"/>
        </w:rPr>
        <w:br/>
      </w:r>
    </w:p>
    <w:p w14:paraId="269DB45A" w14:textId="77777777" w:rsidR="0006684E" w:rsidRPr="009C5A3A" w:rsidRDefault="0006684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06684E" w:rsidRPr="009C5A3A" w:rsidSect="00D43C8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E4F6B" w14:textId="77777777" w:rsidR="003E26A8" w:rsidRDefault="003E26A8" w:rsidP="00271699">
      <w:pPr>
        <w:spacing w:after="0" w:line="240" w:lineRule="auto"/>
      </w:pPr>
      <w:r>
        <w:separator/>
      </w:r>
    </w:p>
  </w:endnote>
  <w:endnote w:type="continuationSeparator" w:id="0">
    <w:p w14:paraId="66170D55" w14:textId="77777777" w:rsidR="003E26A8" w:rsidRDefault="003E26A8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FA8B" w14:textId="77777777" w:rsidR="0006684E" w:rsidRDefault="00B6090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6684E">
      <w:rPr>
        <w:noProof/>
      </w:rPr>
      <w:t>4</w:t>
    </w:r>
    <w:r>
      <w:rPr>
        <w:noProof/>
      </w:rPr>
      <w:fldChar w:fldCharType="end"/>
    </w:r>
  </w:p>
  <w:p w14:paraId="59D1ECE4" w14:textId="77777777" w:rsidR="00803C7D" w:rsidRPr="00803C7D" w:rsidRDefault="00803C7D" w:rsidP="00803C7D">
    <w:pPr>
      <w:spacing w:after="0" w:line="240" w:lineRule="auto"/>
      <w:jc w:val="both"/>
      <w:rPr>
        <w:rFonts w:cs="Calibri"/>
        <w:sz w:val="16"/>
        <w:szCs w:val="16"/>
      </w:rPr>
    </w:pPr>
    <w:r w:rsidRPr="00803C7D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15 805 000,00 zł</w:t>
    </w:r>
  </w:p>
  <w:p w14:paraId="6579D7F8" w14:textId="77777777" w:rsidR="00803C7D" w:rsidRPr="00803C7D" w:rsidRDefault="00803C7D" w:rsidP="00803C7D">
    <w:pPr>
      <w:spacing w:after="0" w:line="240" w:lineRule="auto"/>
      <w:jc w:val="both"/>
      <w:rPr>
        <w:rFonts w:cs="Calibri"/>
        <w:sz w:val="16"/>
        <w:szCs w:val="16"/>
      </w:rPr>
    </w:pPr>
  </w:p>
  <w:p w14:paraId="15E17B8B" w14:textId="77777777" w:rsidR="0006684E" w:rsidRDefault="000668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3B56" w14:textId="77777777" w:rsidR="003E26A8" w:rsidRDefault="003E26A8" w:rsidP="00271699">
      <w:pPr>
        <w:spacing w:after="0" w:line="240" w:lineRule="auto"/>
      </w:pPr>
      <w:r>
        <w:separator/>
      </w:r>
    </w:p>
  </w:footnote>
  <w:footnote w:type="continuationSeparator" w:id="0">
    <w:p w14:paraId="5D436978" w14:textId="77777777" w:rsidR="003E26A8" w:rsidRDefault="003E26A8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3A4C060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B714F5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4A4489C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sz w:val="24"/>
        <w:szCs w:val="24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000019"/>
    <w:multiLevelType w:val="multilevel"/>
    <w:tmpl w:val="73C26B4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1B"/>
    <w:multiLevelType w:val="multilevel"/>
    <w:tmpl w:val="0000001B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000002B"/>
    <w:multiLevelType w:val="multilevel"/>
    <w:tmpl w:val="0000002B"/>
    <w:name w:val="WW8Num43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2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4"/>
        <w:szCs w:val="24"/>
      </w:rPr>
    </w:lvl>
  </w:abstractNum>
  <w:abstractNum w:abstractNumId="14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4"/>
        <w:szCs w:val="24"/>
      </w:rPr>
    </w:lvl>
  </w:abstractNum>
  <w:abstractNum w:abstractNumId="15" w15:restartNumberingAfterBreak="0">
    <w:nsid w:val="013D36F2"/>
    <w:multiLevelType w:val="hybridMultilevel"/>
    <w:tmpl w:val="189C9F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35A437F"/>
    <w:multiLevelType w:val="hybridMultilevel"/>
    <w:tmpl w:val="60D40F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7591EC4"/>
    <w:multiLevelType w:val="hybridMultilevel"/>
    <w:tmpl w:val="E1ECAC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612F8E0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bCs/>
        <w:i w:val="0"/>
        <w:spacing w:val="-11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AD75F3"/>
    <w:multiLevelType w:val="multilevel"/>
    <w:tmpl w:val="907A0CFC"/>
    <w:styleLink w:val="WWNum13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9" w15:restartNumberingAfterBreak="0">
    <w:nsid w:val="14D860E3"/>
    <w:multiLevelType w:val="multilevel"/>
    <w:tmpl w:val="6A641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DD94319"/>
    <w:multiLevelType w:val="hybridMultilevel"/>
    <w:tmpl w:val="C07AB850"/>
    <w:lvl w:ilvl="0" w:tplc="04150001">
      <w:start w:val="1"/>
      <w:numFmt w:val="bullet"/>
      <w:pStyle w:val="Nagwek6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A10B71"/>
    <w:multiLevelType w:val="singleLevel"/>
    <w:tmpl w:val="3A507F3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2" w15:restartNumberingAfterBreak="0">
    <w:nsid w:val="54883A86"/>
    <w:multiLevelType w:val="hybridMultilevel"/>
    <w:tmpl w:val="DFF8ED76"/>
    <w:lvl w:ilvl="0" w:tplc="99D052B4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sz w:val="22"/>
        <w:szCs w:val="22"/>
      </w:rPr>
    </w:lvl>
    <w:lvl w:ilvl="1" w:tplc="5EE261E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i w:val="0"/>
        <w:sz w:val="22"/>
        <w:szCs w:val="22"/>
      </w:rPr>
    </w:lvl>
    <w:lvl w:ilvl="2" w:tplc="CF2444A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0179DF"/>
    <w:multiLevelType w:val="multilevel"/>
    <w:tmpl w:val="45C85946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eastAsia="Times New Roman"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4" w15:restartNumberingAfterBreak="0">
    <w:nsid w:val="5DD5001C"/>
    <w:multiLevelType w:val="multilevel"/>
    <w:tmpl w:val="B386A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0E27AB8"/>
    <w:multiLevelType w:val="multilevel"/>
    <w:tmpl w:val="56266E32"/>
    <w:lvl w:ilvl="0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6680137F"/>
    <w:multiLevelType w:val="hybridMultilevel"/>
    <w:tmpl w:val="6BB8F67C"/>
    <w:lvl w:ilvl="0" w:tplc="0E80943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EC2319"/>
    <w:multiLevelType w:val="hybridMultilevel"/>
    <w:tmpl w:val="97565612"/>
    <w:lvl w:ilvl="0" w:tplc="41722E4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7AE16F36"/>
    <w:multiLevelType w:val="hybridMultilevel"/>
    <w:tmpl w:val="74C2D28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21"/>
    <w:lvlOverride w:ilvl="0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4"/>
  </w:num>
  <w:num w:numId="21">
    <w:abstractNumId w:val="25"/>
  </w:num>
  <w:num w:numId="22">
    <w:abstractNumId w:val="2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2"/>
      <w:lvl w:ilvl="0">
        <w:start w:val="2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17547"/>
    <w:rsid w:val="000247FC"/>
    <w:rsid w:val="00036022"/>
    <w:rsid w:val="000561FE"/>
    <w:rsid w:val="0006684E"/>
    <w:rsid w:val="000711B8"/>
    <w:rsid w:val="0007727F"/>
    <w:rsid w:val="00095182"/>
    <w:rsid w:val="000A210F"/>
    <w:rsid w:val="000A448A"/>
    <w:rsid w:val="000A46CA"/>
    <w:rsid w:val="000A4974"/>
    <w:rsid w:val="000A5586"/>
    <w:rsid w:val="000B1739"/>
    <w:rsid w:val="000B3609"/>
    <w:rsid w:val="000E38F2"/>
    <w:rsid w:val="000F44AB"/>
    <w:rsid w:val="000F6696"/>
    <w:rsid w:val="00123F6A"/>
    <w:rsid w:val="00125B3B"/>
    <w:rsid w:val="00125F74"/>
    <w:rsid w:val="0013112B"/>
    <w:rsid w:val="00154C53"/>
    <w:rsid w:val="00171B70"/>
    <w:rsid w:val="0018586D"/>
    <w:rsid w:val="0019641D"/>
    <w:rsid w:val="001A0161"/>
    <w:rsid w:val="001A47AA"/>
    <w:rsid w:val="001F1DC8"/>
    <w:rsid w:val="002458DC"/>
    <w:rsid w:val="00257BE0"/>
    <w:rsid w:val="00270B8E"/>
    <w:rsid w:val="00271699"/>
    <w:rsid w:val="00281D30"/>
    <w:rsid w:val="002939FF"/>
    <w:rsid w:val="00294383"/>
    <w:rsid w:val="002B11AA"/>
    <w:rsid w:val="002C4818"/>
    <w:rsid w:val="002D0DBC"/>
    <w:rsid w:val="002E3D4C"/>
    <w:rsid w:val="002F430E"/>
    <w:rsid w:val="002F6EE0"/>
    <w:rsid w:val="0033251E"/>
    <w:rsid w:val="003557D9"/>
    <w:rsid w:val="003677AF"/>
    <w:rsid w:val="00381C71"/>
    <w:rsid w:val="00384086"/>
    <w:rsid w:val="003A5F7C"/>
    <w:rsid w:val="003B0305"/>
    <w:rsid w:val="003B4950"/>
    <w:rsid w:val="003B502D"/>
    <w:rsid w:val="003C1C65"/>
    <w:rsid w:val="003E01CE"/>
    <w:rsid w:val="003E26A8"/>
    <w:rsid w:val="003E2E9E"/>
    <w:rsid w:val="003E40B7"/>
    <w:rsid w:val="004019B4"/>
    <w:rsid w:val="00403820"/>
    <w:rsid w:val="004053DE"/>
    <w:rsid w:val="004060B6"/>
    <w:rsid w:val="00416CD3"/>
    <w:rsid w:val="004271CB"/>
    <w:rsid w:val="0044653E"/>
    <w:rsid w:val="004612E8"/>
    <w:rsid w:val="00472338"/>
    <w:rsid w:val="0049269D"/>
    <w:rsid w:val="00493E2A"/>
    <w:rsid w:val="00494367"/>
    <w:rsid w:val="00497F2A"/>
    <w:rsid w:val="004B453F"/>
    <w:rsid w:val="004B6EA4"/>
    <w:rsid w:val="004D0880"/>
    <w:rsid w:val="005036CB"/>
    <w:rsid w:val="00511422"/>
    <w:rsid w:val="00516E3C"/>
    <w:rsid w:val="00520255"/>
    <w:rsid w:val="00521996"/>
    <w:rsid w:val="00537129"/>
    <w:rsid w:val="00552147"/>
    <w:rsid w:val="00555835"/>
    <w:rsid w:val="00555D5E"/>
    <w:rsid w:val="005561FE"/>
    <w:rsid w:val="005616F0"/>
    <w:rsid w:val="00564E0D"/>
    <w:rsid w:val="00565921"/>
    <w:rsid w:val="00571130"/>
    <w:rsid w:val="00571C28"/>
    <w:rsid w:val="005736F1"/>
    <w:rsid w:val="00573B1E"/>
    <w:rsid w:val="00577264"/>
    <w:rsid w:val="005829DD"/>
    <w:rsid w:val="0058428B"/>
    <w:rsid w:val="0058765B"/>
    <w:rsid w:val="005A19A3"/>
    <w:rsid w:val="005A2943"/>
    <w:rsid w:val="005C2527"/>
    <w:rsid w:val="005E304E"/>
    <w:rsid w:val="005E49EC"/>
    <w:rsid w:val="005F0B8A"/>
    <w:rsid w:val="005F1E67"/>
    <w:rsid w:val="006053C0"/>
    <w:rsid w:val="00622C44"/>
    <w:rsid w:val="00627F2D"/>
    <w:rsid w:val="00631DBC"/>
    <w:rsid w:val="00652911"/>
    <w:rsid w:val="006539A6"/>
    <w:rsid w:val="00664D0C"/>
    <w:rsid w:val="00671B0D"/>
    <w:rsid w:val="00673D69"/>
    <w:rsid w:val="00676CB3"/>
    <w:rsid w:val="00680A66"/>
    <w:rsid w:val="00683936"/>
    <w:rsid w:val="006A406F"/>
    <w:rsid w:val="006B1576"/>
    <w:rsid w:val="006B3D0B"/>
    <w:rsid w:val="006C0457"/>
    <w:rsid w:val="006C5C85"/>
    <w:rsid w:val="006D3DE4"/>
    <w:rsid w:val="006E1891"/>
    <w:rsid w:val="006E695C"/>
    <w:rsid w:val="00702D49"/>
    <w:rsid w:val="00716B03"/>
    <w:rsid w:val="007231F9"/>
    <w:rsid w:val="007253B2"/>
    <w:rsid w:val="00732854"/>
    <w:rsid w:val="00736CBD"/>
    <w:rsid w:val="00737E4B"/>
    <w:rsid w:val="00755B7F"/>
    <w:rsid w:val="00756515"/>
    <w:rsid w:val="00762C7D"/>
    <w:rsid w:val="0076658E"/>
    <w:rsid w:val="007735E0"/>
    <w:rsid w:val="00775BE2"/>
    <w:rsid w:val="00781E96"/>
    <w:rsid w:val="0078510E"/>
    <w:rsid w:val="00797206"/>
    <w:rsid w:val="007A620D"/>
    <w:rsid w:val="007A7D47"/>
    <w:rsid w:val="007D1D84"/>
    <w:rsid w:val="007D2D7F"/>
    <w:rsid w:val="0080202C"/>
    <w:rsid w:val="0080336A"/>
    <w:rsid w:val="00803C7D"/>
    <w:rsid w:val="00813AA0"/>
    <w:rsid w:val="00813B2F"/>
    <w:rsid w:val="0082411D"/>
    <w:rsid w:val="008249B1"/>
    <w:rsid w:val="0084075E"/>
    <w:rsid w:val="008558F2"/>
    <w:rsid w:val="008610E0"/>
    <w:rsid w:val="008735BD"/>
    <w:rsid w:val="00885EE4"/>
    <w:rsid w:val="008C49B2"/>
    <w:rsid w:val="008E2E5A"/>
    <w:rsid w:val="0090057A"/>
    <w:rsid w:val="009116F5"/>
    <w:rsid w:val="00913050"/>
    <w:rsid w:val="00925FBC"/>
    <w:rsid w:val="00936334"/>
    <w:rsid w:val="00940782"/>
    <w:rsid w:val="00942897"/>
    <w:rsid w:val="00944C11"/>
    <w:rsid w:val="0096389C"/>
    <w:rsid w:val="009649A6"/>
    <w:rsid w:val="00967808"/>
    <w:rsid w:val="00971D73"/>
    <w:rsid w:val="00972FC2"/>
    <w:rsid w:val="0099447A"/>
    <w:rsid w:val="009B5C20"/>
    <w:rsid w:val="009C5A3A"/>
    <w:rsid w:val="009C6258"/>
    <w:rsid w:val="009D53BB"/>
    <w:rsid w:val="009F318A"/>
    <w:rsid w:val="009F6558"/>
    <w:rsid w:val="00A10789"/>
    <w:rsid w:val="00A24CD9"/>
    <w:rsid w:val="00A52343"/>
    <w:rsid w:val="00A567D5"/>
    <w:rsid w:val="00A6164B"/>
    <w:rsid w:val="00A70B23"/>
    <w:rsid w:val="00AB45A6"/>
    <w:rsid w:val="00AC0004"/>
    <w:rsid w:val="00AC0D18"/>
    <w:rsid w:val="00AC22E5"/>
    <w:rsid w:val="00AC7556"/>
    <w:rsid w:val="00AC7C0C"/>
    <w:rsid w:val="00AD1DC5"/>
    <w:rsid w:val="00AD6091"/>
    <w:rsid w:val="00AD6C04"/>
    <w:rsid w:val="00AE3FF3"/>
    <w:rsid w:val="00AE53C3"/>
    <w:rsid w:val="00AF7661"/>
    <w:rsid w:val="00B13477"/>
    <w:rsid w:val="00B165B4"/>
    <w:rsid w:val="00B25D45"/>
    <w:rsid w:val="00B30033"/>
    <w:rsid w:val="00B32F7E"/>
    <w:rsid w:val="00B55BD7"/>
    <w:rsid w:val="00B603F7"/>
    <w:rsid w:val="00B60908"/>
    <w:rsid w:val="00B675F7"/>
    <w:rsid w:val="00B73A71"/>
    <w:rsid w:val="00B91918"/>
    <w:rsid w:val="00B963CA"/>
    <w:rsid w:val="00BA33FC"/>
    <w:rsid w:val="00BA698F"/>
    <w:rsid w:val="00BC434F"/>
    <w:rsid w:val="00BF1526"/>
    <w:rsid w:val="00C0294A"/>
    <w:rsid w:val="00C05B0A"/>
    <w:rsid w:val="00C33894"/>
    <w:rsid w:val="00C57C96"/>
    <w:rsid w:val="00C63FBC"/>
    <w:rsid w:val="00C656DD"/>
    <w:rsid w:val="00C73F2E"/>
    <w:rsid w:val="00C84571"/>
    <w:rsid w:val="00C91F7D"/>
    <w:rsid w:val="00C9570D"/>
    <w:rsid w:val="00CA0574"/>
    <w:rsid w:val="00CB7B72"/>
    <w:rsid w:val="00CC6724"/>
    <w:rsid w:val="00CD4067"/>
    <w:rsid w:val="00CD7948"/>
    <w:rsid w:val="00CE45F5"/>
    <w:rsid w:val="00D22026"/>
    <w:rsid w:val="00D22AE3"/>
    <w:rsid w:val="00D27784"/>
    <w:rsid w:val="00D36BF3"/>
    <w:rsid w:val="00D41447"/>
    <w:rsid w:val="00D43C87"/>
    <w:rsid w:val="00D4401E"/>
    <w:rsid w:val="00D546A8"/>
    <w:rsid w:val="00D874DC"/>
    <w:rsid w:val="00DA2148"/>
    <w:rsid w:val="00DB1B39"/>
    <w:rsid w:val="00DC182D"/>
    <w:rsid w:val="00DE30C3"/>
    <w:rsid w:val="00E27B3C"/>
    <w:rsid w:val="00E34F6B"/>
    <w:rsid w:val="00E47D3E"/>
    <w:rsid w:val="00E52CED"/>
    <w:rsid w:val="00E606BC"/>
    <w:rsid w:val="00E63DED"/>
    <w:rsid w:val="00E63F1E"/>
    <w:rsid w:val="00E70060"/>
    <w:rsid w:val="00E7473F"/>
    <w:rsid w:val="00E9448F"/>
    <w:rsid w:val="00E94E2B"/>
    <w:rsid w:val="00E97CBE"/>
    <w:rsid w:val="00EA0A02"/>
    <w:rsid w:val="00EB4512"/>
    <w:rsid w:val="00EC009F"/>
    <w:rsid w:val="00EC3E2C"/>
    <w:rsid w:val="00ED241F"/>
    <w:rsid w:val="00EE15FD"/>
    <w:rsid w:val="00EE5D1F"/>
    <w:rsid w:val="00EF3508"/>
    <w:rsid w:val="00EF5152"/>
    <w:rsid w:val="00F223A1"/>
    <w:rsid w:val="00F26A15"/>
    <w:rsid w:val="00F3094D"/>
    <w:rsid w:val="00F62A04"/>
    <w:rsid w:val="00F8248A"/>
    <w:rsid w:val="00FA46FA"/>
    <w:rsid w:val="00FB23E0"/>
    <w:rsid w:val="00FD02D3"/>
    <w:rsid w:val="00FD7327"/>
    <w:rsid w:val="00FF136D"/>
    <w:rsid w:val="00FF389B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9AD74B"/>
  <w15:docId w15:val="{D6F3E0E2-A8E3-4E98-91B1-8F051DD4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6">
    <w:name w:val="heading 6"/>
    <w:basedOn w:val="Standard"/>
    <w:next w:val="Normalny"/>
    <w:link w:val="Nagwek6Znak"/>
    <w:uiPriority w:val="99"/>
    <w:qFormat/>
    <w:rsid w:val="001A47AA"/>
    <w:pPr>
      <w:keepNext/>
      <w:numPr>
        <w:numId w:val="1"/>
      </w:numPr>
      <w:autoSpaceDN/>
      <w:spacing w:after="0"/>
      <w:jc w:val="left"/>
      <w:textAlignment w:val="auto"/>
      <w:outlineLvl w:val="5"/>
    </w:pPr>
    <w:rPr>
      <w:rFonts w:ascii="Times" w:hAnsi="Times"/>
      <w:kern w:val="1"/>
      <w:sz w:val="28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8249B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737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9F318A"/>
    <w:pPr>
      <w:ind w:left="720"/>
      <w:contextualSpacing/>
    </w:pPr>
    <w:rPr>
      <w:szCs w:val="20"/>
    </w:r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1"/>
    <w:uiPriority w:val="99"/>
    <w:semiHidden/>
    <w:rsid w:val="005A2943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5F0B8A"/>
    <w:rPr>
      <w:rFonts w:cs="Times New Roman"/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C2527"/>
    <w:rPr>
      <w:rFonts w:cs="Times New Roman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1699"/>
    <w:rPr>
      <w:rFonts w:cs="Times New Roman"/>
      <w:lang w:eastAsia="en-US"/>
    </w:rPr>
  </w:style>
  <w:style w:type="table" w:customStyle="1" w:styleId="Tabelasiatki1jasna1">
    <w:name w:val="Tabela siatki 1 — jasna1"/>
    <w:uiPriority w:val="99"/>
    <w:rsid w:val="003557D9"/>
    <w:rPr>
      <w:rFonts w:ascii="Arial" w:hAnsi="Arial" w:cs="Arial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99"/>
    <w:qFormat/>
    <w:locked/>
    <w:rsid w:val="003557D9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E4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E40B7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E40B7"/>
    <w:rPr>
      <w:rFonts w:cs="Times New Roman"/>
      <w:vertAlign w:val="superscript"/>
    </w:rPr>
  </w:style>
  <w:style w:type="paragraph" w:customStyle="1" w:styleId="Standard">
    <w:name w:val="Standard"/>
    <w:uiPriority w:val="99"/>
    <w:rsid w:val="00493E2A"/>
    <w:pPr>
      <w:suppressAutoHyphens/>
      <w:autoSpaceDN w:val="0"/>
      <w:spacing w:after="120"/>
      <w:jc w:val="both"/>
      <w:textAlignment w:val="baseline"/>
    </w:pPr>
    <w:rPr>
      <w:kern w:val="3"/>
      <w:szCs w:val="20"/>
    </w:rPr>
  </w:style>
  <w:style w:type="character" w:customStyle="1" w:styleId="AkapitzlistZnak">
    <w:name w:val="Akapit z listą Znak"/>
    <w:link w:val="Akapitzlist"/>
    <w:uiPriority w:val="99"/>
    <w:locked/>
    <w:rsid w:val="00493E2A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0A5586"/>
    <w:pPr>
      <w:jc w:val="both"/>
    </w:pPr>
    <w:rPr>
      <w:rFonts w:eastAsia="Times New Roman"/>
      <w:color w:val="00000A"/>
      <w:sz w:val="20"/>
      <w:lang w:eastAsia="en-US"/>
    </w:rPr>
  </w:style>
  <w:style w:type="paragraph" w:styleId="Tytu">
    <w:name w:val="Title"/>
    <w:basedOn w:val="Normalny"/>
    <w:next w:val="Podtytu"/>
    <w:link w:val="TytuZnak"/>
    <w:uiPriority w:val="99"/>
    <w:qFormat/>
    <w:locked/>
    <w:rsid w:val="008249B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F473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Tytu0">
    <w:name w:val="Tytu?"/>
    <w:basedOn w:val="Normalny"/>
    <w:uiPriority w:val="99"/>
    <w:rsid w:val="008249B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paragraph" w:customStyle="1" w:styleId="Tytu2">
    <w:name w:val="Tytuł 2"/>
    <w:basedOn w:val="Normalny"/>
    <w:uiPriority w:val="99"/>
    <w:rsid w:val="008249B1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locked/>
    <w:rsid w:val="008249B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F473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TekstpodstawowywcityZnak">
    <w:name w:val="Tekst podstawowy wcięty Znak"/>
    <w:link w:val="Wcicietrecitekstu"/>
    <w:uiPriority w:val="99"/>
    <w:locked/>
    <w:rsid w:val="001A47AA"/>
    <w:rPr>
      <w:sz w:val="24"/>
    </w:rPr>
  </w:style>
  <w:style w:type="paragraph" w:customStyle="1" w:styleId="Akapitzlist3">
    <w:name w:val="Akapit z listą3"/>
    <w:basedOn w:val="Normalny"/>
    <w:uiPriority w:val="99"/>
    <w:rsid w:val="001A47AA"/>
    <w:pPr>
      <w:suppressAutoHyphens/>
      <w:spacing w:after="0" w:line="240" w:lineRule="auto"/>
      <w:ind w:left="720"/>
    </w:pPr>
    <w:rPr>
      <w:rFonts w:ascii="Times" w:hAnsi="Times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uiPriority w:val="99"/>
    <w:rsid w:val="001A47AA"/>
    <w:pPr>
      <w:spacing w:after="120" w:line="240" w:lineRule="auto"/>
      <w:ind w:left="283"/>
    </w:pPr>
    <w:rPr>
      <w:rFonts w:ascii="Times" w:hAnsi="Times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737"/>
    <w:rPr>
      <w:rFonts w:asciiTheme="minorHAnsi" w:eastAsiaTheme="minorEastAsia" w:hAnsiTheme="minorHAnsi" w:cstheme="minorBidi"/>
      <w:b/>
      <w:bCs/>
      <w:lang w:eastAsia="en-US"/>
    </w:rPr>
  </w:style>
  <w:style w:type="paragraph" w:customStyle="1" w:styleId="Textbodyindent">
    <w:name w:val="Text body indent"/>
    <w:basedOn w:val="Standard"/>
    <w:uiPriority w:val="99"/>
    <w:rsid w:val="001A47AA"/>
    <w:pPr>
      <w:autoSpaceDN/>
      <w:ind w:left="283"/>
      <w:jc w:val="left"/>
      <w:textAlignment w:val="auto"/>
    </w:pPr>
    <w:rPr>
      <w:rFonts w:ascii="Times" w:hAnsi="Times"/>
      <w:kern w:val="1"/>
      <w:sz w:val="24"/>
      <w:szCs w:val="24"/>
      <w:lang w:eastAsia="ar-SA"/>
    </w:rPr>
  </w:style>
  <w:style w:type="paragraph" w:customStyle="1" w:styleId="Default">
    <w:name w:val="Default"/>
    <w:uiPriority w:val="99"/>
    <w:rsid w:val="001A47AA"/>
    <w:pPr>
      <w:suppressAutoHyphens/>
      <w:autoSpaceDE w:val="0"/>
    </w:pPr>
    <w:rPr>
      <w:rFonts w:ascii="Cambria" w:eastAsia="Times New Roman" w:hAnsi="Cambria" w:cs="Cambria"/>
      <w:color w:val="000000"/>
      <w:sz w:val="24"/>
      <w:szCs w:val="24"/>
      <w:lang w:eastAsia="ar-SA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1A47AA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pl-PL"/>
    </w:rPr>
  </w:style>
  <w:style w:type="numbering" w:customStyle="1" w:styleId="WWNum13">
    <w:name w:val="WWNum13"/>
    <w:rsid w:val="008F4737"/>
    <w:pPr>
      <w:numPr>
        <w:numId w:val="25"/>
      </w:numPr>
    </w:pPr>
  </w:style>
  <w:style w:type="numbering" w:customStyle="1" w:styleId="WWNum11">
    <w:name w:val="WWNum11"/>
    <w:rsid w:val="008F4737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.bodzen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2275</Words>
  <Characters>13651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3</cp:revision>
  <cp:lastPrinted>2021-06-23T11:12:00Z</cp:lastPrinted>
  <dcterms:created xsi:type="dcterms:W3CDTF">2021-06-23T11:06:00Z</dcterms:created>
  <dcterms:modified xsi:type="dcterms:W3CDTF">2021-06-23T11:13:00Z</dcterms:modified>
</cp:coreProperties>
</file>