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26FAC" w14:textId="30131292" w:rsidR="00803C7D" w:rsidRDefault="00803C7D" w:rsidP="0049269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BC32E5" wp14:editId="40BF633C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705475" cy="1114425"/>
            <wp:effectExtent l="0" t="0" r="9525" b="9525"/>
            <wp:wrapTight wrapText="bothSides">
              <wp:wrapPolygon edited="0">
                <wp:start x="0" y="0"/>
                <wp:lineTo x="0" y="21415"/>
                <wp:lineTo x="21564" y="21415"/>
                <wp:lineTo x="21564" y="0"/>
                <wp:lineTo x="0" y="0"/>
              </wp:wrapPolygon>
            </wp:wrapTight>
            <wp:docPr id="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DD66F" w14:textId="38C5B831" w:rsidR="0006684E" w:rsidRPr="009C5A3A" w:rsidRDefault="00D22026" w:rsidP="0049269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JRP.261.4.2021</w:t>
      </w:r>
      <w:r w:rsidR="0006684E" w:rsidRPr="009C5A3A">
        <w:rPr>
          <w:rFonts w:ascii="Times New Roman" w:hAnsi="Times New Roman"/>
          <w:b/>
          <w:sz w:val="24"/>
          <w:szCs w:val="24"/>
          <w:lang w:eastAsia="pl-PL"/>
        </w:rPr>
        <w:tab/>
      </w:r>
      <w:r w:rsidR="0006684E" w:rsidRPr="009C5A3A">
        <w:rPr>
          <w:rFonts w:ascii="Times New Roman" w:hAnsi="Times New Roman"/>
          <w:b/>
          <w:sz w:val="24"/>
          <w:szCs w:val="24"/>
          <w:lang w:eastAsia="pl-PL"/>
        </w:rPr>
        <w:tab/>
      </w:r>
      <w:r w:rsidR="0006684E" w:rsidRPr="009C5A3A">
        <w:rPr>
          <w:rFonts w:ascii="Times New Roman" w:hAnsi="Times New Roman"/>
          <w:b/>
          <w:sz w:val="24"/>
          <w:szCs w:val="24"/>
          <w:lang w:eastAsia="pl-PL"/>
        </w:rPr>
        <w:tab/>
      </w:r>
      <w:r w:rsidR="0006684E" w:rsidRPr="009C5A3A">
        <w:rPr>
          <w:rFonts w:ascii="Times New Roman" w:hAnsi="Times New Roman"/>
          <w:b/>
          <w:sz w:val="24"/>
          <w:szCs w:val="24"/>
          <w:lang w:eastAsia="pl-PL"/>
        </w:rPr>
        <w:tab/>
      </w:r>
      <w:r w:rsidR="0006684E" w:rsidRPr="009C5A3A">
        <w:rPr>
          <w:rFonts w:ascii="Times New Roman" w:hAnsi="Times New Roman"/>
          <w:b/>
          <w:sz w:val="24"/>
          <w:szCs w:val="24"/>
          <w:lang w:eastAsia="pl-PL"/>
        </w:rPr>
        <w:tab/>
        <w:t>Bodzentyn, dnia 2</w:t>
      </w:r>
      <w:r w:rsidR="002873DC">
        <w:rPr>
          <w:rFonts w:ascii="Times New Roman" w:hAnsi="Times New Roman"/>
          <w:b/>
          <w:sz w:val="24"/>
          <w:szCs w:val="24"/>
          <w:lang w:eastAsia="pl-PL"/>
        </w:rPr>
        <w:t>5</w:t>
      </w:r>
      <w:r w:rsidR="0006684E" w:rsidRPr="009C5A3A">
        <w:rPr>
          <w:rFonts w:ascii="Times New Roman" w:hAnsi="Times New Roman"/>
          <w:b/>
          <w:sz w:val="24"/>
          <w:szCs w:val="24"/>
          <w:lang w:eastAsia="pl-PL"/>
        </w:rPr>
        <w:t xml:space="preserve">.06.2021 r. </w:t>
      </w:r>
    </w:p>
    <w:p w14:paraId="1AD84DB9" w14:textId="77777777" w:rsidR="0006684E" w:rsidRPr="009C5A3A" w:rsidRDefault="0006684E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CE108F1" w14:textId="77777777" w:rsidR="002873DC" w:rsidRDefault="002873DC" w:rsidP="002873D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020DD84" w14:textId="77777777" w:rsidR="002873DC" w:rsidRDefault="002873DC" w:rsidP="002873D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17DEF43C" w14:textId="77777777" w:rsidR="002873DC" w:rsidRDefault="002873DC" w:rsidP="002873D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OGŁOSZENIE O WYBORZE WYKONAWCY</w:t>
      </w:r>
    </w:p>
    <w:p w14:paraId="5F4C6F1F" w14:textId="77777777" w:rsidR="002873DC" w:rsidRDefault="002873DC" w:rsidP="002873D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4FE37D" w14:textId="77777777" w:rsidR="002873DC" w:rsidRDefault="002873DC" w:rsidP="002873D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Dotyczy zaproszenia do złożenia oferty cenowej na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„Montaż dodatkowych dyfuzorów napowietrzających w istniejących komorach SBR oczyszczalni ścieków w Bodzentynie”</w:t>
      </w:r>
    </w:p>
    <w:p w14:paraId="1DD6E31E" w14:textId="77777777" w:rsidR="002873DC" w:rsidRDefault="002873DC" w:rsidP="002873D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57D3ABEC" w14:textId="77777777" w:rsidR="002873DC" w:rsidRDefault="002873DC" w:rsidP="002873DC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Informuję, że na wykonawcę przedmiotowego zadania został wybrany </w:t>
      </w:r>
      <w:r>
        <w:rPr>
          <w:rFonts w:ascii="Times New Roman" w:hAnsi="Times New Roman"/>
          <w:b/>
          <w:sz w:val="24"/>
          <w:szCs w:val="24"/>
        </w:rPr>
        <w:t>Zakład Projektowo-Usługowy NOSAN Nowak Grzegorz, ul. Hauke Bosaka 1, 25-217 Kielce.</w:t>
      </w:r>
    </w:p>
    <w:p w14:paraId="6E775526" w14:textId="77777777" w:rsidR="002873DC" w:rsidRDefault="002873DC" w:rsidP="002873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 spełnia wymogi określone przez zamawiającego oraz  jest jedyną złożoną ofertą.</w:t>
      </w:r>
    </w:p>
    <w:p w14:paraId="730A7987" w14:textId="77777777" w:rsidR="002873DC" w:rsidRDefault="002873DC" w:rsidP="00287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9DB45A" w14:textId="77777777" w:rsidR="0006684E" w:rsidRPr="009C5A3A" w:rsidRDefault="0006684E" w:rsidP="002873D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pl-PL"/>
        </w:rPr>
      </w:pPr>
    </w:p>
    <w:sectPr w:rsidR="0006684E" w:rsidRPr="009C5A3A" w:rsidSect="00D43C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40DA3" w14:textId="77777777" w:rsidR="00520C65" w:rsidRDefault="00520C65" w:rsidP="00271699">
      <w:pPr>
        <w:spacing w:after="0" w:line="240" w:lineRule="auto"/>
      </w:pPr>
      <w:r>
        <w:separator/>
      </w:r>
    </w:p>
  </w:endnote>
  <w:endnote w:type="continuationSeparator" w:id="0">
    <w:p w14:paraId="720276A7" w14:textId="77777777" w:rsidR="00520C65" w:rsidRDefault="00520C65" w:rsidP="0027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DFA8B" w14:textId="77777777" w:rsidR="0006684E" w:rsidRDefault="00B6090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6684E">
      <w:rPr>
        <w:noProof/>
      </w:rPr>
      <w:t>4</w:t>
    </w:r>
    <w:r>
      <w:rPr>
        <w:noProof/>
      </w:rPr>
      <w:fldChar w:fldCharType="end"/>
    </w:r>
  </w:p>
  <w:p w14:paraId="59D1ECE4" w14:textId="77777777" w:rsidR="00803C7D" w:rsidRPr="00803C7D" w:rsidRDefault="00803C7D" w:rsidP="00803C7D">
    <w:pPr>
      <w:spacing w:after="0" w:line="240" w:lineRule="auto"/>
      <w:jc w:val="both"/>
      <w:rPr>
        <w:rFonts w:cs="Calibri"/>
        <w:sz w:val="16"/>
        <w:szCs w:val="16"/>
      </w:rPr>
    </w:pPr>
    <w:r w:rsidRPr="00803C7D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15 805 000,00 zł</w:t>
    </w:r>
  </w:p>
  <w:p w14:paraId="6579D7F8" w14:textId="77777777" w:rsidR="00803C7D" w:rsidRPr="00803C7D" w:rsidRDefault="00803C7D" w:rsidP="00803C7D">
    <w:pPr>
      <w:spacing w:after="0" w:line="240" w:lineRule="auto"/>
      <w:jc w:val="both"/>
      <w:rPr>
        <w:rFonts w:cs="Calibri"/>
        <w:sz w:val="16"/>
        <w:szCs w:val="16"/>
      </w:rPr>
    </w:pPr>
  </w:p>
  <w:p w14:paraId="15E17B8B" w14:textId="77777777" w:rsidR="0006684E" w:rsidRDefault="000668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C9630" w14:textId="77777777" w:rsidR="00520C65" w:rsidRDefault="00520C65" w:rsidP="00271699">
      <w:pPr>
        <w:spacing w:after="0" w:line="240" w:lineRule="auto"/>
      </w:pPr>
      <w:r>
        <w:separator/>
      </w:r>
    </w:p>
  </w:footnote>
  <w:footnote w:type="continuationSeparator" w:id="0">
    <w:p w14:paraId="19957044" w14:textId="77777777" w:rsidR="00520C65" w:rsidRDefault="00520C65" w:rsidP="00271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3A4C060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B714F504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4A4489C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2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  <w:sz w:val="24"/>
        <w:szCs w:val="24"/>
      </w:rPr>
    </w:lvl>
  </w:abstractNum>
  <w:abstractNum w:abstractNumId="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0000018"/>
    <w:multiLevelType w:val="multi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000019"/>
    <w:multiLevelType w:val="multilevel"/>
    <w:tmpl w:val="73C26B4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00001B"/>
    <w:multiLevelType w:val="multilevel"/>
    <w:tmpl w:val="0000001B"/>
    <w:name w:val="WW8Num27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000002B"/>
    <w:multiLevelType w:val="multilevel"/>
    <w:tmpl w:val="0000002B"/>
    <w:name w:val="WW8Num43"/>
    <w:lvl w:ilvl="0">
      <w:start w:val="3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2" w:hanging="360"/>
      </w:pPr>
      <w:rPr>
        <w:rFonts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  <w:sz w:val="24"/>
        <w:szCs w:val="24"/>
      </w:rPr>
    </w:lvl>
  </w:abstractNum>
  <w:abstractNum w:abstractNumId="14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4"/>
        <w:szCs w:val="24"/>
      </w:rPr>
    </w:lvl>
  </w:abstractNum>
  <w:abstractNum w:abstractNumId="15" w15:restartNumberingAfterBreak="0">
    <w:nsid w:val="013D36F2"/>
    <w:multiLevelType w:val="hybridMultilevel"/>
    <w:tmpl w:val="189C9F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35A437F"/>
    <w:multiLevelType w:val="hybridMultilevel"/>
    <w:tmpl w:val="60D40FB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7591EC4"/>
    <w:multiLevelType w:val="hybridMultilevel"/>
    <w:tmpl w:val="E1ECAC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612F8E0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  <w:bCs/>
        <w:i w:val="0"/>
        <w:spacing w:val="-11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0AD75F3"/>
    <w:multiLevelType w:val="multilevel"/>
    <w:tmpl w:val="907A0CFC"/>
    <w:styleLink w:val="WWNum13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9" w15:restartNumberingAfterBreak="0">
    <w:nsid w:val="14D860E3"/>
    <w:multiLevelType w:val="multilevel"/>
    <w:tmpl w:val="6A641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1DD94319"/>
    <w:multiLevelType w:val="hybridMultilevel"/>
    <w:tmpl w:val="C07AB850"/>
    <w:lvl w:ilvl="0" w:tplc="04150001">
      <w:start w:val="1"/>
      <w:numFmt w:val="bullet"/>
      <w:pStyle w:val="Nagwek6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A10B71"/>
    <w:multiLevelType w:val="singleLevel"/>
    <w:tmpl w:val="3A507F3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2" w15:restartNumberingAfterBreak="0">
    <w:nsid w:val="54883A86"/>
    <w:multiLevelType w:val="hybridMultilevel"/>
    <w:tmpl w:val="DFF8ED76"/>
    <w:lvl w:ilvl="0" w:tplc="99D052B4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 w:val="0"/>
        <w:sz w:val="22"/>
        <w:szCs w:val="22"/>
      </w:rPr>
    </w:lvl>
    <w:lvl w:ilvl="1" w:tplc="5EE261E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  <w:b w:val="0"/>
        <w:i w:val="0"/>
        <w:sz w:val="22"/>
        <w:szCs w:val="22"/>
      </w:rPr>
    </w:lvl>
    <w:lvl w:ilvl="2" w:tplc="CF2444A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B0179DF"/>
    <w:multiLevelType w:val="multilevel"/>
    <w:tmpl w:val="45C85946"/>
    <w:styleLink w:val="WW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eastAsia="Times New Roman"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4" w15:restartNumberingAfterBreak="0">
    <w:nsid w:val="5DD5001C"/>
    <w:multiLevelType w:val="multilevel"/>
    <w:tmpl w:val="B386A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0E27AB8"/>
    <w:multiLevelType w:val="multilevel"/>
    <w:tmpl w:val="56266E32"/>
    <w:lvl w:ilvl="0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6680137F"/>
    <w:multiLevelType w:val="hybridMultilevel"/>
    <w:tmpl w:val="6BB8F67C"/>
    <w:lvl w:ilvl="0" w:tplc="0E80943A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EC2319"/>
    <w:multiLevelType w:val="hybridMultilevel"/>
    <w:tmpl w:val="97565612"/>
    <w:lvl w:ilvl="0" w:tplc="41722E4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7AE16F36"/>
    <w:multiLevelType w:val="hybridMultilevel"/>
    <w:tmpl w:val="74C2D28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21"/>
    <w:lvlOverride w:ilvl="0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4"/>
  </w:num>
  <w:num w:numId="21">
    <w:abstractNumId w:val="25"/>
  </w:num>
  <w:num w:numId="22">
    <w:abstractNumId w:val="23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8"/>
    <w:lvlOverride w:ilvl="0">
      <w:startOverride w:val="2"/>
      <w:lvl w:ilvl="0">
        <w:start w:val="2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5E"/>
    <w:rsid w:val="00017547"/>
    <w:rsid w:val="000247FC"/>
    <w:rsid w:val="00036022"/>
    <w:rsid w:val="000561FE"/>
    <w:rsid w:val="0006684E"/>
    <w:rsid w:val="000711B8"/>
    <w:rsid w:val="0007727F"/>
    <w:rsid w:val="00095182"/>
    <w:rsid w:val="000A210F"/>
    <w:rsid w:val="000A448A"/>
    <w:rsid w:val="000A46CA"/>
    <w:rsid w:val="000A4974"/>
    <w:rsid w:val="000A5586"/>
    <w:rsid w:val="000B1739"/>
    <w:rsid w:val="000B3609"/>
    <w:rsid w:val="000E38F2"/>
    <w:rsid w:val="000F44AB"/>
    <w:rsid w:val="000F6696"/>
    <w:rsid w:val="00123F6A"/>
    <w:rsid w:val="00125B3B"/>
    <w:rsid w:val="00125F74"/>
    <w:rsid w:val="0013112B"/>
    <w:rsid w:val="00154C53"/>
    <w:rsid w:val="00171B70"/>
    <w:rsid w:val="0018586D"/>
    <w:rsid w:val="0019641D"/>
    <w:rsid w:val="001A0161"/>
    <w:rsid w:val="001A47AA"/>
    <w:rsid w:val="001F1DC8"/>
    <w:rsid w:val="002458DC"/>
    <w:rsid w:val="00257BE0"/>
    <w:rsid w:val="00270B8E"/>
    <w:rsid w:val="00271699"/>
    <w:rsid w:val="00281D30"/>
    <w:rsid w:val="002873DC"/>
    <w:rsid w:val="002939FF"/>
    <w:rsid w:val="00294383"/>
    <w:rsid w:val="002B11AA"/>
    <w:rsid w:val="002C4818"/>
    <w:rsid w:val="002D0DBC"/>
    <w:rsid w:val="002E3D4C"/>
    <w:rsid w:val="002F430E"/>
    <w:rsid w:val="002F6EE0"/>
    <w:rsid w:val="0033251E"/>
    <w:rsid w:val="003557D9"/>
    <w:rsid w:val="003677AF"/>
    <w:rsid w:val="00381C71"/>
    <w:rsid w:val="00384086"/>
    <w:rsid w:val="003A5F7C"/>
    <w:rsid w:val="003B0305"/>
    <w:rsid w:val="003B4950"/>
    <w:rsid w:val="003B502D"/>
    <w:rsid w:val="003C1C65"/>
    <w:rsid w:val="003E01CE"/>
    <w:rsid w:val="003E26A8"/>
    <w:rsid w:val="003E2E9E"/>
    <w:rsid w:val="003E40B7"/>
    <w:rsid w:val="004019B4"/>
    <w:rsid w:val="00403820"/>
    <w:rsid w:val="004053DE"/>
    <w:rsid w:val="004060B6"/>
    <w:rsid w:val="00416CD3"/>
    <w:rsid w:val="004271CB"/>
    <w:rsid w:val="0044653E"/>
    <w:rsid w:val="004612E8"/>
    <w:rsid w:val="00472338"/>
    <w:rsid w:val="0049269D"/>
    <w:rsid w:val="00493E2A"/>
    <w:rsid w:val="00494367"/>
    <w:rsid w:val="00497F2A"/>
    <w:rsid w:val="004B453F"/>
    <w:rsid w:val="004B6EA4"/>
    <w:rsid w:val="004D0880"/>
    <w:rsid w:val="005036CB"/>
    <w:rsid w:val="00511422"/>
    <w:rsid w:val="00516E3C"/>
    <w:rsid w:val="00520255"/>
    <w:rsid w:val="00520C65"/>
    <w:rsid w:val="00521996"/>
    <w:rsid w:val="00537129"/>
    <w:rsid w:val="00552147"/>
    <w:rsid w:val="00555835"/>
    <w:rsid w:val="00555D5E"/>
    <w:rsid w:val="005561FE"/>
    <w:rsid w:val="005616F0"/>
    <w:rsid w:val="00564E0D"/>
    <w:rsid w:val="00565921"/>
    <w:rsid w:val="00571130"/>
    <w:rsid w:val="00571C28"/>
    <w:rsid w:val="005736F1"/>
    <w:rsid w:val="00573B1E"/>
    <w:rsid w:val="00577264"/>
    <w:rsid w:val="005829DD"/>
    <w:rsid w:val="0058428B"/>
    <w:rsid w:val="0058765B"/>
    <w:rsid w:val="005A19A3"/>
    <w:rsid w:val="005A2943"/>
    <w:rsid w:val="005C2527"/>
    <w:rsid w:val="005E304E"/>
    <w:rsid w:val="005E49EC"/>
    <w:rsid w:val="005F0B8A"/>
    <w:rsid w:val="005F1E67"/>
    <w:rsid w:val="006053C0"/>
    <w:rsid w:val="00622C44"/>
    <w:rsid w:val="00627F2D"/>
    <w:rsid w:val="00631DBC"/>
    <w:rsid w:val="00652911"/>
    <w:rsid w:val="006539A6"/>
    <w:rsid w:val="00664D0C"/>
    <w:rsid w:val="00671B0D"/>
    <w:rsid w:val="00673D69"/>
    <w:rsid w:val="00676CB3"/>
    <w:rsid w:val="00680A66"/>
    <w:rsid w:val="00683936"/>
    <w:rsid w:val="006A406F"/>
    <w:rsid w:val="006B1576"/>
    <w:rsid w:val="006B3D0B"/>
    <w:rsid w:val="006C0457"/>
    <w:rsid w:val="006C5C85"/>
    <w:rsid w:val="006D3DE4"/>
    <w:rsid w:val="006E1891"/>
    <w:rsid w:val="006E695C"/>
    <w:rsid w:val="00702D49"/>
    <w:rsid w:val="00716B03"/>
    <w:rsid w:val="007231F9"/>
    <w:rsid w:val="007253B2"/>
    <w:rsid w:val="00732854"/>
    <w:rsid w:val="00736CBD"/>
    <w:rsid w:val="00737E4B"/>
    <w:rsid w:val="00755B7F"/>
    <w:rsid w:val="00756515"/>
    <w:rsid w:val="00762C7D"/>
    <w:rsid w:val="0076658E"/>
    <w:rsid w:val="007735E0"/>
    <w:rsid w:val="00775BE2"/>
    <w:rsid w:val="00781E96"/>
    <w:rsid w:val="0078510E"/>
    <w:rsid w:val="00797206"/>
    <w:rsid w:val="007A620D"/>
    <w:rsid w:val="007A7D47"/>
    <w:rsid w:val="007D1D84"/>
    <w:rsid w:val="007D2D7F"/>
    <w:rsid w:val="0080202C"/>
    <w:rsid w:val="0080336A"/>
    <w:rsid w:val="00803C7D"/>
    <w:rsid w:val="00813AA0"/>
    <w:rsid w:val="00813B2F"/>
    <w:rsid w:val="0082411D"/>
    <w:rsid w:val="008249B1"/>
    <w:rsid w:val="0084075E"/>
    <w:rsid w:val="008558F2"/>
    <w:rsid w:val="008610E0"/>
    <w:rsid w:val="008735BD"/>
    <w:rsid w:val="00885EE4"/>
    <w:rsid w:val="008C49B2"/>
    <w:rsid w:val="008E2E5A"/>
    <w:rsid w:val="0090057A"/>
    <w:rsid w:val="009116F5"/>
    <w:rsid w:val="00913050"/>
    <w:rsid w:val="00925FBC"/>
    <w:rsid w:val="00936334"/>
    <w:rsid w:val="00940782"/>
    <w:rsid w:val="00942897"/>
    <w:rsid w:val="00944C11"/>
    <w:rsid w:val="0096389C"/>
    <w:rsid w:val="009649A6"/>
    <w:rsid w:val="00967808"/>
    <w:rsid w:val="00971D73"/>
    <w:rsid w:val="00972FC2"/>
    <w:rsid w:val="0099447A"/>
    <w:rsid w:val="009B5C20"/>
    <w:rsid w:val="009C5A3A"/>
    <w:rsid w:val="009C6258"/>
    <w:rsid w:val="009D53BB"/>
    <w:rsid w:val="009F318A"/>
    <w:rsid w:val="009F6558"/>
    <w:rsid w:val="00A10789"/>
    <w:rsid w:val="00A24CD9"/>
    <w:rsid w:val="00A52343"/>
    <w:rsid w:val="00A567D5"/>
    <w:rsid w:val="00A6164B"/>
    <w:rsid w:val="00A70B23"/>
    <w:rsid w:val="00AB45A6"/>
    <w:rsid w:val="00AC0004"/>
    <w:rsid w:val="00AC0D18"/>
    <w:rsid w:val="00AC22E5"/>
    <w:rsid w:val="00AC7556"/>
    <w:rsid w:val="00AC7C0C"/>
    <w:rsid w:val="00AD1DC5"/>
    <w:rsid w:val="00AD6091"/>
    <w:rsid w:val="00AD6C04"/>
    <w:rsid w:val="00AE3FF3"/>
    <w:rsid w:val="00AE53C3"/>
    <w:rsid w:val="00AF7661"/>
    <w:rsid w:val="00B13477"/>
    <w:rsid w:val="00B165B4"/>
    <w:rsid w:val="00B25D45"/>
    <w:rsid w:val="00B30033"/>
    <w:rsid w:val="00B32F7E"/>
    <w:rsid w:val="00B55BD7"/>
    <w:rsid w:val="00B603F7"/>
    <w:rsid w:val="00B60908"/>
    <w:rsid w:val="00B675F7"/>
    <w:rsid w:val="00B73A71"/>
    <w:rsid w:val="00B91918"/>
    <w:rsid w:val="00B963CA"/>
    <w:rsid w:val="00BA33FC"/>
    <w:rsid w:val="00BA698F"/>
    <w:rsid w:val="00BC434F"/>
    <w:rsid w:val="00BF1526"/>
    <w:rsid w:val="00C0294A"/>
    <w:rsid w:val="00C05B0A"/>
    <w:rsid w:val="00C33894"/>
    <w:rsid w:val="00C57C96"/>
    <w:rsid w:val="00C63FBC"/>
    <w:rsid w:val="00C656DD"/>
    <w:rsid w:val="00C73F2E"/>
    <w:rsid w:val="00C84571"/>
    <w:rsid w:val="00C91F7D"/>
    <w:rsid w:val="00C9570D"/>
    <w:rsid w:val="00CA0574"/>
    <w:rsid w:val="00CB7B72"/>
    <w:rsid w:val="00CC6724"/>
    <w:rsid w:val="00CD4067"/>
    <w:rsid w:val="00CD7948"/>
    <w:rsid w:val="00CE45F5"/>
    <w:rsid w:val="00D22026"/>
    <w:rsid w:val="00D22AE3"/>
    <w:rsid w:val="00D27784"/>
    <w:rsid w:val="00D36BF3"/>
    <w:rsid w:val="00D41447"/>
    <w:rsid w:val="00D43C87"/>
    <w:rsid w:val="00D4401E"/>
    <w:rsid w:val="00D546A8"/>
    <w:rsid w:val="00D874DC"/>
    <w:rsid w:val="00DA2148"/>
    <w:rsid w:val="00DB1B39"/>
    <w:rsid w:val="00DC182D"/>
    <w:rsid w:val="00DE30C3"/>
    <w:rsid w:val="00E27B3C"/>
    <w:rsid w:val="00E34F6B"/>
    <w:rsid w:val="00E47D3E"/>
    <w:rsid w:val="00E52CED"/>
    <w:rsid w:val="00E606BC"/>
    <w:rsid w:val="00E63DED"/>
    <w:rsid w:val="00E63F1E"/>
    <w:rsid w:val="00E70060"/>
    <w:rsid w:val="00E7473F"/>
    <w:rsid w:val="00E9448F"/>
    <w:rsid w:val="00E94E2B"/>
    <w:rsid w:val="00E97CBE"/>
    <w:rsid w:val="00EA0A02"/>
    <w:rsid w:val="00EB4512"/>
    <w:rsid w:val="00EC009F"/>
    <w:rsid w:val="00EC3E2C"/>
    <w:rsid w:val="00ED241F"/>
    <w:rsid w:val="00EE15FD"/>
    <w:rsid w:val="00EE5D1F"/>
    <w:rsid w:val="00EF3508"/>
    <w:rsid w:val="00EF5152"/>
    <w:rsid w:val="00F223A1"/>
    <w:rsid w:val="00F26A15"/>
    <w:rsid w:val="00F3094D"/>
    <w:rsid w:val="00F62A04"/>
    <w:rsid w:val="00F8248A"/>
    <w:rsid w:val="00FA46FA"/>
    <w:rsid w:val="00FB23E0"/>
    <w:rsid w:val="00FD02D3"/>
    <w:rsid w:val="00FD7327"/>
    <w:rsid w:val="00FF136D"/>
    <w:rsid w:val="00FF389B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AD74B"/>
  <w15:docId w15:val="{D6F3E0E2-A8E3-4E98-91B1-8F051DD4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C87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95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6">
    <w:name w:val="heading 6"/>
    <w:basedOn w:val="Standard"/>
    <w:next w:val="Normalny"/>
    <w:link w:val="Nagwek6Znak"/>
    <w:uiPriority w:val="99"/>
    <w:qFormat/>
    <w:rsid w:val="001A47AA"/>
    <w:pPr>
      <w:keepNext/>
      <w:numPr>
        <w:numId w:val="1"/>
      </w:numPr>
      <w:autoSpaceDN/>
      <w:spacing w:after="0"/>
      <w:jc w:val="left"/>
      <w:textAlignment w:val="auto"/>
      <w:outlineLvl w:val="5"/>
    </w:pPr>
    <w:rPr>
      <w:rFonts w:ascii="Times" w:hAnsi="Times"/>
      <w:kern w:val="1"/>
      <w:sz w:val="28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8249B1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B495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4737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NormalnyWeb">
    <w:name w:val="Normal (Web)"/>
    <w:basedOn w:val="Normalny"/>
    <w:uiPriority w:val="99"/>
    <w:rsid w:val="00BC4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9F318A"/>
    <w:pPr>
      <w:ind w:left="720"/>
      <w:contextualSpacing/>
    </w:pPr>
    <w:rPr>
      <w:szCs w:val="20"/>
    </w:rPr>
  </w:style>
  <w:style w:type="character" w:styleId="Hipercze">
    <w:name w:val="Hyperlink"/>
    <w:basedOn w:val="Domylnaczcionkaakapitu"/>
    <w:uiPriority w:val="99"/>
    <w:rsid w:val="00416CD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416CD3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16CD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416CD3"/>
    <w:pPr>
      <w:ind w:left="720"/>
    </w:pPr>
    <w:rPr>
      <w:rFonts w:eastAsia="Times New Roman" w:cs="Calibri"/>
    </w:rPr>
  </w:style>
  <w:style w:type="paragraph" w:customStyle="1" w:styleId="Akapitzlist2">
    <w:name w:val="Akapit z listą2"/>
    <w:basedOn w:val="Normalny"/>
    <w:uiPriority w:val="99"/>
    <w:rsid w:val="00416CD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">
    <w:name w:val="Styl"/>
    <w:uiPriority w:val="99"/>
    <w:rsid w:val="00416C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1"/>
    <w:uiPriority w:val="99"/>
    <w:semiHidden/>
    <w:rsid w:val="005A2943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locked/>
    <w:rsid w:val="005A2943"/>
    <w:rPr>
      <w:rFonts w:cs="Times New Roman"/>
    </w:rPr>
  </w:style>
  <w:style w:type="table" w:styleId="Tabela-Siatka">
    <w:name w:val="Table Grid"/>
    <w:basedOn w:val="Standardowy"/>
    <w:uiPriority w:val="99"/>
    <w:rsid w:val="005736F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7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7727F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CD7948"/>
    <w:rPr>
      <w:rFonts w:cs="Times New Roman"/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A567D5"/>
    <w:rPr>
      <w:rFonts w:cs="Times New Roman"/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F6E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F6EE0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80336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033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033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33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033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03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336A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5F0B8A"/>
    <w:rPr>
      <w:rFonts w:cs="Times New Roman"/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rsid w:val="005C25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C2527"/>
    <w:rPr>
      <w:rFonts w:cs="Times New Roman"/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rsid w:val="0027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1699"/>
    <w:rPr>
      <w:rFonts w:cs="Times New Roman"/>
      <w:lang w:eastAsia="en-US"/>
    </w:rPr>
  </w:style>
  <w:style w:type="table" w:customStyle="1" w:styleId="Tabelasiatki1jasna1">
    <w:name w:val="Tabela siatki 1 — jasna1"/>
    <w:uiPriority w:val="99"/>
    <w:rsid w:val="003557D9"/>
    <w:rPr>
      <w:rFonts w:ascii="Arial" w:hAnsi="Arial" w:cs="Arial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99"/>
    <w:qFormat/>
    <w:locked/>
    <w:rsid w:val="003557D9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E40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E40B7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3E40B7"/>
    <w:rPr>
      <w:rFonts w:cs="Times New Roman"/>
      <w:vertAlign w:val="superscript"/>
    </w:rPr>
  </w:style>
  <w:style w:type="paragraph" w:customStyle="1" w:styleId="Standard">
    <w:name w:val="Standard"/>
    <w:uiPriority w:val="99"/>
    <w:rsid w:val="00493E2A"/>
    <w:pPr>
      <w:suppressAutoHyphens/>
      <w:autoSpaceDN w:val="0"/>
      <w:spacing w:after="120"/>
      <w:jc w:val="both"/>
      <w:textAlignment w:val="baseline"/>
    </w:pPr>
    <w:rPr>
      <w:kern w:val="3"/>
      <w:szCs w:val="20"/>
    </w:rPr>
  </w:style>
  <w:style w:type="character" w:customStyle="1" w:styleId="AkapitzlistZnak">
    <w:name w:val="Akapit z listą Znak"/>
    <w:link w:val="Akapitzlist"/>
    <w:uiPriority w:val="99"/>
    <w:locked/>
    <w:rsid w:val="00493E2A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0A5586"/>
    <w:pPr>
      <w:jc w:val="both"/>
    </w:pPr>
    <w:rPr>
      <w:rFonts w:eastAsia="Times New Roman"/>
      <w:color w:val="00000A"/>
      <w:sz w:val="20"/>
      <w:lang w:eastAsia="en-US"/>
    </w:rPr>
  </w:style>
  <w:style w:type="paragraph" w:styleId="Tytu">
    <w:name w:val="Title"/>
    <w:basedOn w:val="Normalny"/>
    <w:next w:val="Podtytu"/>
    <w:link w:val="TytuZnak"/>
    <w:uiPriority w:val="99"/>
    <w:qFormat/>
    <w:locked/>
    <w:rsid w:val="008249B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b/>
      <w:color w:val="000000"/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8F4737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Tytu0">
    <w:name w:val="Tytu?"/>
    <w:basedOn w:val="Normalny"/>
    <w:uiPriority w:val="99"/>
    <w:rsid w:val="008249B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b/>
      <w:color w:val="000000"/>
      <w:sz w:val="28"/>
      <w:szCs w:val="20"/>
    </w:rPr>
  </w:style>
  <w:style w:type="paragraph" w:customStyle="1" w:styleId="Tytu2">
    <w:name w:val="Tytuł 2"/>
    <w:basedOn w:val="Normalny"/>
    <w:uiPriority w:val="99"/>
    <w:rsid w:val="008249B1"/>
    <w:pPr>
      <w:spacing w:before="120" w:after="120" w:line="240" w:lineRule="auto"/>
      <w:jc w:val="center"/>
    </w:pPr>
    <w:rPr>
      <w:rFonts w:ascii="Arial" w:hAnsi="Arial"/>
      <w:b/>
      <w:sz w:val="20"/>
      <w:szCs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locked/>
    <w:rsid w:val="008249B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F4737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TekstpodstawowywcityZnak">
    <w:name w:val="Tekst podstawowy wcięty Znak"/>
    <w:link w:val="Wcicietrecitekstu"/>
    <w:uiPriority w:val="99"/>
    <w:locked/>
    <w:rsid w:val="001A47AA"/>
    <w:rPr>
      <w:sz w:val="24"/>
    </w:rPr>
  </w:style>
  <w:style w:type="paragraph" w:customStyle="1" w:styleId="Akapitzlist3">
    <w:name w:val="Akapit z listą3"/>
    <w:basedOn w:val="Normalny"/>
    <w:uiPriority w:val="99"/>
    <w:rsid w:val="001A47AA"/>
    <w:pPr>
      <w:suppressAutoHyphens/>
      <w:spacing w:after="0" w:line="240" w:lineRule="auto"/>
      <w:ind w:left="720"/>
    </w:pPr>
    <w:rPr>
      <w:rFonts w:ascii="Times" w:hAnsi="Times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uiPriority w:val="99"/>
    <w:rsid w:val="001A47AA"/>
    <w:pPr>
      <w:spacing w:after="120" w:line="240" w:lineRule="auto"/>
      <w:ind w:left="283"/>
    </w:pPr>
    <w:rPr>
      <w:rFonts w:ascii="Times" w:hAnsi="Times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4737"/>
    <w:rPr>
      <w:rFonts w:asciiTheme="minorHAnsi" w:eastAsiaTheme="minorEastAsia" w:hAnsiTheme="minorHAnsi" w:cstheme="minorBidi"/>
      <w:b/>
      <w:bCs/>
      <w:lang w:eastAsia="en-US"/>
    </w:rPr>
  </w:style>
  <w:style w:type="paragraph" w:customStyle="1" w:styleId="Textbodyindent">
    <w:name w:val="Text body indent"/>
    <w:basedOn w:val="Standard"/>
    <w:uiPriority w:val="99"/>
    <w:rsid w:val="001A47AA"/>
    <w:pPr>
      <w:autoSpaceDN/>
      <w:ind w:left="283"/>
      <w:jc w:val="left"/>
      <w:textAlignment w:val="auto"/>
    </w:pPr>
    <w:rPr>
      <w:rFonts w:ascii="Times" w:hAnsi="Times"/>
      <w:kern w:val="1"/>
      <w:sz w:val="24"/>
      <w:szCs w:val="24"/>
      <w:lang w:eastAsia="ar-SA"/>
    </w:rPr>
  </w:style>
  <w:style w:type="paragraph" w:customStyle="1" w:styleId="Default">
    <w:name w:val="Default"/>
    <w:uiPriority w:val="99"/>
    <w:rsid w:val="001A47AA"/>
    <w:pPr>
      <w:suppressAutoHyphens/>
      <w:autoSpaceDE w:val="0"/>
    </w:pPr>
    <w:rPr>
      <w:rFonts w:ascii="Cambria" w:eastAsia="Times New Roman" w:hAnsi="Cambria" w:cs="Cambria"/>
      <w:color w:val="000000"/>
      <w:sz w:val="24"/>
      <w:szCs w:val="24"/>
      <w:lang w:eastAsia="ar-SA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1A47AA"/>
    <w:pPr>
      <w:spacing w:after="120" w:line="240" w:lineRule="auto"/>
      <w:ind w:left="283"/>
    </w:pPr>
    <w:rPr>
      <w:rFonts w:ascii="Times New Roman" w:hAnsi="Times New Roman"/>
      <w:noProof/>
      <w:sz w:val="24"/>
      <w:szCs w:val="24"/>
      <w:lang w:eastAsia="pl-PL"/>
    </w:rPr>
  </w:style>
  <w:style w:type="numbering" w:customStyle="1" w:styleId="WWNum13">
    <w:name w:val="WWNum13"/>
    <w:rsid w:val="008F4737"/>
    <w:pPr>
      <w:numPr>
        <w:numId w:val="25"/>
      </w:numPr>
    </w:pPr>
  </w:style>
  <w:style w:type="numbering" w:customStyle="1" w:styleId="WWNum11">
    <w:name w:val="WWNum11"/>
    <w:rsid w:val="008F4737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4</cp:revision>
  <cp:lastPrinted>2021-06-25T09:44:00Z</cp:lastPrinted>
  <dcterms:created xsi:type="dcterms:W3CDTF">2021-06-23T11:06:00Z</dcterms:created>
  <dcterms:modified xsi:type="dcterms:W3CDTF">2021-06-25T09:45:00Z</dcterms:modified>
</cp:coreProperties>
</file>